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BAB75">
      <w:pPr>
        <w:spacing w:after="0" w:line="276" w:lineRule="auto"/>
        <w:jc w:val="center"/>
        <w:rPr>
          <w:rFonts w:ascii="Times New Roman" w:hAnsi="Times New Roman" w:cs="Times New Roman" w:eastAsiaTheme="minorEastAsia"/>
          <w:b/>
          <w:color w:val="000000" w:themeColor="text1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inorEastAsia"/>
          <w:b/>
          <w:color w:val="000000" w:themeColor="text1"/>
          <w:lang w:eastAsia="ru-RU"/>
          <w14:textFill>
            <w14:solidFill>
              <w14:schemeClr w14:val="tx1"/>
            </w14:solidFill>
          </w14:textFill>
        </w:rPr>
        <w:t>МИНИСТЕРСТВО КУЛЬТУРЫ ЧЕЧЕНСКОЙ РЕСПУБЛИКИ</w:t>
      </w:r>
    </w:p>
    <w:p w14:paraId="507D9DF7">
      <w:pPr>
        <w:spacing w:after="0" w:line="276" w:lineRule="auto"/>
        <w:jc w:val="center"/>
        <w:rPr>
          <w:rFonts w:ascii="Times New Roman" w:hAnsi="Times New Roman" w:cs="Times New Roman" w:eastAsiaTheme="minorEastAsia"/>
          <w:b/>
          <w:color w:val="000000" w:themeColor="text1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inorEastAsia"/>
          <w:b/>
          <w:color w:val="000000" w:themeColor="text1"/>
          <w:lang w:eastAsia="ru-RU"/>
          <w14:textFill>
            <w14:solidFill>
              <w14:schemeClr w14:val="tx1"/>
            </w14:solidFill>
          </w14:textFill>
        </w:rPr>
        <w:t>ГОСУДАРСТВЕННОЕ БЮДЖЕТНОЕ УЧРЕЖДЕНИЕ ДОПОЛНИТЕЛЬНОГО ОБРАЗОВАНИЯ</w:t>
      </w:r>
    </w:p>
    <w:p w14:paraId="7E21ED4F">
      <w:pPr>
        <w:pBdr>
          <w:bottom w:val="single" w:color="auto" w:sz="12" w:space="1"/>
        </w:pBdr>
        <w:tabs>
          <w:tab w:val="center" w:pos="5102"/>
          <w:tab w:val="right" w:pos="10204"/>
        </w:tabs>
        <w:spacing w:after="0" w:line="276" w:lineRule="auto"/>
        <w:rPr>
          <w:rFonts w:ascii="Times New Roman" w:hAnsi="Times New Roman" w:cs="Times New Roman" w:eastAsiaTheme="minorEastAsia"/>
          <w:b/>
          <w:color w:val="000000" w:themeColor="text1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inorEastAsia"/>
          <w:b/>
          <w:color w:val="000000" w:themeColor="text1"/>
          <w:lang w:eastAsia="ru-RU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 w:eastAsiaTheme="minorEastAsia"/>
          <w:b/>
          <w:color w:val="000000" w:themeColor="text1"/>
          <w:lang w:eastAsia="ru-RU"/>
          <w14:textFill>
            <w14:solidFill>
              <w14:schemeClr w14:val="tx1"/>
            </w14:solidFill>
          </w14:textFill>
        </w:rPr>
        <w:t>«ДЕТСКАЯ ШКОЛА ИСКУССТВ №10» Г. ГРОЗНОГО</w:t>
      </w:r>
    </w:p>
    <w:p w14:paraId="7699F512">
      <w:pPr>
        <w:spacing w:after="0" w:line="276" w:lineRule="auto"/>
        <w:jc w:val="center"/>
        <w:rPr>
          <w:rFonts w:ascii="Times New Roman" w:hAnsi="Times New Roman" w:cs="Times New Roman" w:eastAsiaTheme="minorEastAsia"/>
          <w:b/>
          <w:color w:val="000000" w:themeColor="text1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inorEastAsia"/>
          <w:b/>
          <w:color w:val="000000" w:themeColor="text1"/>
          <w:lang w:eastAsia="ru-RU"/>
          <w14:textFill>
            <w14:solidFill>
              <w14:schemeClr w14:val="tx1"/>
            </w14:solidFill>
          </w14:textFill>
        </w:rPr>
        <w:softHyphen/>
      </w:r>
      <w:r>
        <w:rPr>
          <w:rFonts w:ascii="Times New Roman" w:hAnsi="Times New Roman" w:cs="Times New Roman" w:eastAsiaTheme="minorEastAsia"/>
          <w:b/>
          <w:color w:val="000000" w:themeColor="text1"/>
          <w:lang w:eastAsia="ru-RU"/>
          <w14:textFill>
            <w14:solidFill>
              <w14:schemeClr w14:val="tx1"/>
            </w14:solidFill>
          </w14:textFill>
        </w:rPr>
        <w:softHyphen/>
      </w:r>
      <w:r>
        <w:rPr>
          <w:rFonts w:ascii="Times New Roman" w:hAnsi="Times New Roman" w:cs="Times New Roman" w:eastAsiaTheme="minorEastAsia"/>
          <w:b/>
          <w:color w:val="000000" w:themeColor="text1"/>
          <w:lang w:eastAsia="ru-RU"/>
          <w14:textFill>
            <w14:solidFill>
              <w14:schemeClr w14:val="tx1"/>
            </w14:solidFill>
          </w14:textFill>
        </w:rPr>
        <w:softHyphen/>
      </w:r>
      <w:r>
        <w:rPr>
          <w:rFonts w:ascii="Times New Roman" w:hAnsi="Times New Roman" w:cs="Times New Roman" w:eastAsiaTheme="minorEastAsia"/>
          <w:b/>
          <w:color w:val="000000" w:themeColor="text1"/>
          <w:lang w:eastAsia="ru-RU"/>
          <w14:textFill>
            <w14:solidFill>
              <w14:schemeClr w14:val="tx1"/>
            </w14:solidFill>
          </w14:textFill>
        </w:rPr>
        <w:softHyphen/>
      </w:r>
      <w:r>
        <w:rPr>
          <w:rFonts w:ascii="Times New Roman" w:hAnsi="Times New Roman" w:cs="Times New Roman" w:eastAsiaTheme="minorEastAsia"/>
          <w:b/>
          <w:color w:val="000000" w:themeColor="text1"/>
          <w:lang w:eastAsia="ru-RU"/>
          <w14:textFill>
            <w14:solidFill>
              <w14:schemeClr w14:val="tx1"/>
            </w14:solidFill>
          </w14:textFill>
        </w:rPr>
        <w:softHyphen/>
      </w:r>
      <w:r>
        <w:rPr>
          <w:rFonts w:ascii="Times New Roman" w:hAnsi="Times New Roman" w:cs="Times New Roman" w:eastAsiaTheme="minorEastAsia"/>
          <w:b/>
          <w:color w:val="000000" w:themeColor="text1"/>
          <w:lang w:eastAsia="ru-RU"/>
          <w14:textFill>
            <w14:solidFill>
              <w14:schemeClr w14:val="tx1"/>
            </w14:solidFill>
          </w14:textFill>
        </w:rPr>
        <w:softHyphen/>
      </w:r>
      <w:r>
        <w:rPr>
          <w:rFonts w:ascii="Times New Roman" w:hAnsi="Times New Roman" w:cs="Times New Roman" w:eastAsiaTheme="minorEastAsia"/>
          <w:b/>
          <w:color w:val="000000" w:themeColor="text1"/>
          <w:lang w:eastAsia="ru-RU"/>
          <w14:textFill>
            <w14:solidFill>
              <w14:schemeClr w14:val="tx1"/>
            </w14:solidFill>
          </w14:textFill>
        </w:rPr>
        <w:softHyphen/>
      </w:r>
      <w:r>
        <w:rPr>
          <w:rFonts w:ascii="Times New Roman" w:hAnsi="Times New Roman" w:cs="Times New Roman" w:eastAsiaTheme="minorEastAsia"/>
          <w:b/>
          <w:color w:val="000000" w:themeColor="text1"/>
          <w:lang w:eastAsia="ru-RU"/>
          <w14:textFill>
            <w14:solidFill>
              <w14:schemeClr w14:val="tx1"/>
            </w14:solidFill>
          </w14:textFill>
        </w:rPr>
        <w:softHyphen/>
      </w:r>
      <w:r>
        <w:rPr>
          <w:rFonts w:ascii="Times New Roman" w:hAnsi="Times New Roman" w:cs="Times New Roman" w:eastAsiaTheme="minorEastAsia"/>
          <w:b/>
          <w:color w:val="000000" w:themeColor="text1"/>
          <w:lang w:eastAsia="ru-RU"/>
          <w14:textFill>
            <w14:solidFill>
              <w14:schemeClr w14:val="tx1"/>
            </w14:solidFill>
          </w14:textFill>
        </w:rPr>
        <w:t>НОХЧИЙН РЕСПУБЛИКИН КУЛЬТУРИН МИНИСТЕРСТВО</w:t>
      </w:r>
    </w:p>
    <w:p w14:paraId="0B5B99AB">
      <w:pPr>
        <w:spacing w:after="0" w:line="276" w:lineRule="auto"/>
        <w:jc w:val="center"/>
        <w:rPr>
          <w:rFonts w:ascii="Times New Roman" w:hAnsi="Times New Roman" w:cs="Times New Roman" w:eastAsiaTheme="minorEastAsia"/>
          <w:b/>
          <w:color w:val="000000" w:themeColor="text1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inorEastAsia"/>
          <w:b/>
          <w:color w:val="000000" w:themeColor="text1"/>
          <w:lang w:eastAsia="ru-RU"/>
          <w14:textFill>
            <w14:solidFill>
              <w14:schemeClr w14:val="tx1"/>
            </w14:solidFill>
          </w14:textFill>
        </w:rPr>
        <w:t xml:space="preserve">Т1ЕТОЬХНАЧУ ДЕШАРАН ПАЧХЬАЛКХАН БЮДЖЕТНИ УЧРЕЖДЕНИ </w:t>
      </w:r>
    </w:p>
    <w:p w14:paraId="5422FEC6">
      <w:pPr>
        <w:spacing w:after="0" w:line="276" w:lineRule="auto"/>
        <w:jc w:val="center"/>
        <w:rPr>
          <w:rFonts w:ascii="Times New Roman" w:hAnsi="Times New Roman" w:cs="Times New Roman" w:eastAsiaTheme="minorEastAsia"/>
          <w:b/>
          <w:color w:val="000000" w:themeColor="text1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inorEastAsia"/>
          <w:b/>
          <w:color w:val="000000" w:themeColor="text1"/>
          <w:lang w:eastAsia="ru-RU"/>
          <w14:textFill>
            <w14:solidFill>
              <w14:schemeClr w14:val="tx1"/>
            </w14:solidFill>
          </w14:textFill>
        </w:rPr>
        <w:t>«СОЬЛЖА-Г1АЛИН №10 ЙОЛУ ИСКУССТВИЙН БЕРИЙН ШКОЛА»</w:t>
      </w:r>
    </w:p>
    <w:p w14:paraId="5D94E0F9">
      <w:pP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4C6F131">
      <w:pPr>
        <w:pStyle w:val="4"/>
        <w:jc w:val="left"/>
        <w:rPr>
          <w:sz w:val="17"/>
        </w:rPr>
      </w:pPr>
    </w:p>
    <w:p w14:paraId="4AFDD677">
      <w:pPr>
        <w:pStyle w:val="4"/>
        <w:jc w:val="left"/>
        <w:rPr>
          <w:sz w:val="17"/>
        </w:rPr>
      </w:pPr>
    </w:p>
    <w:p w14:paraId="26F38D98">
      <w:pPr>
        <w:pStyle w:val="4"/>
        <w:spacing w:before="92"/>
        <w:jc w:val="left"/>
        <w:rPr>
          <w:sz w:val="17"/>
        </w:rPr>
      </w:pPr>
    </w:p>
    <w:p w14:paraId="144486B3">
      <w:pPr>
        <w:pStyle w:val="4"/>
        <w:ind w:left="286"/>
        <w:jc w:val="left"/>
      </w:pPr>
      <w:r>
        <w:t>Обеспечение</w:t>
      </w:r>
      <w:r>
        <w:rPr>
          <w:spacing w:val="-4"/>
        </w:rPr>
        <w:t xml:space="preserve"> </w:t>
      </w:r>
      <w:r>
        <w:t>комплексной</w:t>
      </w:r>
      <w:r>
        <w:rPr>
          <w:spacing w:val="-1"/>
        </w:rPr>
        <w:t xml:space="preserve"> </w:t>
      </w:r>
      <w:r>
        <w:t>безопасности в</w:t>
      </w:r>
      <w:r>
        <w:rPr>
          <w:spacing w:val="-15"/>
        </w:rPr>
        <w:t xml:space="preserve"> </w:t>
      </w:r>
      <w:r>
        <w:t>ГБУ</w:t>
      </w:r>
      <w:r>
        <w:rPr>
          <w:spacing w:val="-9"/>
        </w:rPr>
        <w:t xml:space="preserve"> </w:t>
      </w:r>
      <w:r>
        <w:rPr>
          <w:spacing w:val="-5"/>
        </w:rPr>
        <w:t>ДО</w:t>
      </w:r>
      <w:r>
        <w:rPr>
          <w:rFonts w:hint="default"/>
          <w:spacing w:val="-5"/>
          <w:lang w:val="ru-RU"/>
        </w:rPr>
        <w:t xml:space="preserve"> </w:t>
      </w:r>
      <w:r>
        <w:t>«Детская</w:t>
      </w:r>
      <w:r>
        <w:rPr>
          <w:spacing w:val="1"/>
        </w:rPr>
        <w:t xml:space="preserve"> </w:t>
      </w:r>
      <w:r>
        <w:t>школа</w:t>
      </w:r>
      <w:r>
        <w:rPr>
          <w:spacing w:val="-8"/>
        </w:rPr>
        <w:t xml:space="preserve"> </w:t>
      </w:r>
      <w:r>
        <w:t>искусств</w:t>
      </w:r>
      <w:r>
        <w:rPr>
          <w:spacing w:val="-9"/>
        </w:rPr>
        <w:t xml:space="preserve"> </w:t>
      </w:r>
      <w:r>
        <w:t>№</w:t>
      </w:r>
      <w:r>
        <w:rPr>
          <w:rFonts w:hint="default"/>
          <w:lang w:val="ru-RU"/>
        </w:rPr>
        <w:t>10</w:t>
      </w:r>
      <w:r>
        <w:t>»</w:t>
      </w:r>
      <w:r>
        <w:rPr>
          <w:spacing w:val="3"/>
        </w:rPr>
        <w:t xml:space="preserve"> </w:t>
      </w:r>
      <w:r>
        <w:rPr>
          <w:spacing w:val="-2"/>
        </w:rPr>
        <w:t>г.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Грозного</w:t>
      </w:r>
    </w:p>
    <w:p w14:paraId="72868E67">
      <w:pPr>
        <w:pStyle w:val="4"/>
        <w:jc w:val="left"/>
      </w:pPr>
    </w:p>
    <w:p w14:paraId="09E7ACA8">
      <w:pPr>
        <w:pStyle w:val="4"/>
        <w:spacing w:before="176"/>
        <w:jc w:val="left"/>
      </w:pPr>
    </w:p>
    <w:p w14:paraId="285040CC">
      <w:pPr>
        <w:pStyle w:val="4"/>
        <w:ind w:left="291"/>
        <w:jc w:val="left"/>
      </w:pPr>
      <w:r>
        <w:t>ИНФОРМАЦИЯ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БЕЗОПАСНОСТИ</w:t>
      </w:r>
    </w:p>
    <w:p w14:paraId="4BC48C3F">
      <w:pPr>
        <w:pStyle w:val="4"/>
        <w:jc w:val="left"/>
      </w:pPr>
    </w:p>
    <w:p w14:paraId="7DBB8999">
      <w:pPr>
        <w:pStyle w:val="4"/>
        <w:spacing w:before="176"/>
        <w:jc w:val="left"/>
      </w:pPr>
    </w:p>
    <w:p w14:paraId="76B793CF">
      <w:pPr>
        <w:pStyle w:val="4"/>
        <w:spacing w:before="53"/>
        <w:ind w:left="296"/>
        <w:jc w:val="left"/>
        <w:rPr>
          <w:spacing w:val="-2"/>
        </w:rPr>
      </w:pPr>
    </w:p>
    <w:p w14:paraId="3097B6D0">
      <w:pPr>
        <w:pStyle w:val="4"/>
        <w:tabs>
          <w:tab w:val="left" w:pos="10120"/>
        </w:tabs>
        <w:spacing w:before="38" w:after="10" w:line="276" w:lineRule="auto"/>
        <w:ind w:left="5" w:leftChars="0" w:right="168" w:hanging="5" w:firstLineChars="0"/>
        <w:rPr>
          <w:spacing w:val="-10"/>
        </w:rPr>
      </w:pPr>
      <w:r>
        <w:t>Комплексная безопасность учреждения культуры - это совокупность мер и мероприятий ГБУ ДО «Детская школа искусств №</w:t>
      </w:r>
      <w:r>
        <w:rPr>
          <w:rFonts w:hint="default"/>
          <w:lang w:val="ru-RU"/>
        </w:rPr>
        <w:t>10</w:t>
      </w:r>
      <w:r>
        <w:t>»</w:t>
      </w:r>
      <w:r>
        <w:rPr>
          <w:rFonts w:hint="default"/>
          <w:lang w:val="ru-RU"/>
        </w:rPr>
        <w:t xml:space="preserve"> </w:t>
      </w:r>
      <w:r>
        <w:t>г.Грозного, осуществляемых во взаимодействии с органами местного самоуправления правоохранительными</w:t>
      </w:r>
      <w:r>
        <w:rPr>
          <w:spacing w:val="68"/>
        </w:rPr>
        <w:t xml:space="preserve"> </w:t>
      </w:r>
      <w:r>
        <w:t>структурами,</w:t>
      </w:r>
      <w:r>
        <w:rPr>
          <w:spacing w:val="68"/>
        </w:rPr>
        <w:t xml:space="preserve"> </w:t>
      </w:r>
      <w:r>
        <w:t>другими</w:t>
      </w:r>
      <w:r>
        <w:rPr>
          <w:spacing w:val="68"/>
        </w:rPr>
        <w:t xml:space="preserve"> </w:t>
      </w:r>
      <w:r>
        <w:t>вспомогательными</w:t>
      </w:r>
      <w:r>
        <w:rPr>
          <w:spacing w:val="65"/>
        </w:rPr>
        <w:t xml:space="preserve"> </w:t>
      </w:r>
      <w:r>
        <w:t>службами</w:t>
      </w:r>
      <w:r>
        <w:rPr>
          <w:spacing w:val="70"/>
        </w:rPr>
        <w:t xml:space="preserve"> </w:t>
      </w:r>
      <w:r>
        <w:rPr>
          <w:spacing w:val="-10"/>
        </w:rPr>
        <w:t>и</w:t>
      </w:r>
    </w:p>
    <w:p w14:paraId="0873253A">
      <w:pPr>
        <w:pStyle w:val="4"/>
        <w:tabs>
          <w:tab w:val="left" w:pos="10120"/>
        </w:tabs>
        <w:spacing w:before="38" w:after="10" w:line="276" w:lineRule="auto"/>
        <w:ind w:left="5" w:leftChars="0" w:right="168" w:hanging="5" w:firstLineChars="0"/>
        <w:rPr>
          <w:rFonts w:hint="default"/>
          <w:spacing w:val="-10"/>
          <w:lang w:val="ru-RU"/>
        </w:rPr>
      </w:pPr>
      <w:r>
        <w:rPr>
          <w:spacing w:val="-2"/>
          <w:sz w:val="28"/>
        </w:rPr>
        <w:t>Общественными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организациями,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обеспечения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5"/>
          <w:sz w:val="28"/>
        </w:rPr>
        <w:t>его</w:t>
      </w:r>
      <w:r>
        <w:rPr>
          <w:rFonts w:hint="default"/>
          <w:spacing w:val="-5"/>
          <w:sz w:val="28"/>
          <w:lang w:val="ru-RU"/>
        </w:rPr>
        <w:t xml:space="preserve"> </w:t>
      </w:r>
      <w:r>
        <w:rPr>
          <w:spacing w:val="-2"/>
          <w:sz w:val="28"/>
        </w:rPr>
        <w:t>безопасного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функционирования,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10"/>
          <w:sz w:val="28"/>
        </w:rPr>
        <w:t>а</w:t>
      </w:r>
      <w:r>
        <w:rPr>
          <w:rFonts w:hint="default"/>
          <w:spacing w:val="-10"/>
          <w:sz w:val="28"/>
          <w:lang w:val="ru-RU"/>
        </w:rPr>
        <w:t xml:space="preserve"> </w:t>
      </w:r>
      <w:r>
        <w:rPr>
          <w:spacing w:val="-2"/>
          <w:sz w:val="28"/>
        </w:rPr>
        <w:t>также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готовности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сотрудников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10"/>
          <w:sz w:val="28"/>
        </w:rPr>
        <w:t>и</w:t>
      </w:r>
      <w:r>
        <w:rPr>
          <w:rFonts w:hint="default"/>
          <w:spacing w:val="-10"/>
          <w:sz w:val="28"/>
          <w:lang w:val="ru-RU"/>
        </w:rPr>
        <w:t xml:space="preserve"> </w:t>
      </w:r>
      <w:r>
        <w:rPr>
          <w:spacing w:val="-2"/>
          <w:sz w:val="28"/>
        </w:rPr>
        <w:t>посетителей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рациональным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действиям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10"/>
          <w:sz w:val="28"/>
        </w:rPr>
        <w:t>в</w:t>
      </w:r>
      <w:r>
        <w:rPr>
          <w:rFonts w:hint="default"/>
          <w:spacing w:val="-10"/>
          <w:sz w:val="28"/>
          <w:lang w:val="ru-RU"/>
        </w:rPr>
        <w:t xml:space="preserve"> </w:t>
      </w:r>
      <w:r>
        <w:rPr>
          <w:spacing w:val="-2"/>
          <w:sz w:val="28"/>
        </w:rPr>
        <w:t>чрезвычайных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ситуациях.</w:t>
      </w:r>
    </w:p>
    <w:p w14:paraId="0444FD30">
      <w:pPr>
        <w:pStyle w:val="4"/>
        <w:tabs>
          <w:tab w:val="left" w:pos="9200"/>
          <w:tab w:val="left" w:pos="10120"/>
        </w:tabs>
        <w:spacing w:before="54" w:line="273" w:lineRule="auto"/>
        <w:ind w:left="5" w:leftChars="0" w:right="161" w:hanging="5" w:firstLineChars="0"/>
      </w:pPr>
      <w:r>
        <w:t>Безопасность ГБУ ДО «Детская школа искусств №</w:t>
      </w:r>
      <w:r>
        <w:rPr>
          <w:rFonts w:hint="default"/>
          <w:lang w:val="ru-RU"/>
        </w:rPr>
        <w:t>10</w:t>
      </w:r>
      <w:r>
        <w:t xml:space="preserve">» г. Грозного является приоритетной в деятельности администрации и коллектива. Объектом этой деятельности являются: охрана труда, правила техники безопасности, меры по предупреждению террористических актов и контроля соблюдения требований </w:t>
      </w:r>
      <w:r>
        <w:rPr>
          <w:spacing w:val="-2"/>
        </w:rPr>
        <w:t>охраны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труда.</w:t>
      </w:r>
    </w:p>
    <w:p w14:paraId="017A0468">
      <w:pPr>
        <w:pStyle w:val="4"/>
        <w:tabs>
          <w:tab w:val="left" w:pos="10120"/>
        </w:tabs>
        <w:spacing w:line="278" w:lineRule="auto"/>
        <w:ind w:left="5" w:leftChars="0" w:right="152" w:hanging="5" w:firstLineChars="0"/>
      </w:pPr>
      <w:r>
        <w:t>Безопасность ГБУ ДО «Детская школа искусств №</w:t>
      </w:r>
      <w:r>
        <w:rPr>
          <w:rFonts w:hint="default"/>
          <w:lang w:val="ru-RU"/>
        </w:rPr>
        <w:t>10</w:t>
      </w:r>
      <w:r>
        <w:t>» г. Грозного включает все виды безопасности, в том числе: пожарную, электрическую, опасность, связанную с техническим состоянием среды обитания.</w:t>
      </w:r>
    </w:p>
    <w:p w14:paraId="46BCE2D1">
      <w:pPr>
        <w:pStyle w:val="7"/>
        <w:tabs>
          <w:tab w:val="left" w:pos="10120"/>
        </w:tabs>
        <w:spacing w:before="22"/>
        <w:ind w:left="5" w:leftChars="0" w:right="-15" w:hanging="5" w:firstLineChars="0"/>
        <w:rPr>
          <w:sz w:val="28"/>
        </w:rPr>
      </w:pPr>
      <w:r>
        <w:rPr>
          <w:spacing w:val="-2"/>
          <w:sz w:val="28"/>
        </w:rPr>
        <w:t>Реализация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вышеперечисленных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4"/>
          <w:sz w:val="28"/>
        </w:rPr>
        <w:t>задач</w:t>
      </w:r>
      <w:r>
        <w:rPr>
          <w:rFonts w:hint="default"/>
          <w:spacing w:val="-4"/>
          <w:sz w:val="28"/>
          <w:lang w:val="ru-RU"/>
        </w:rPr>
        <w:t xml:space="preserve"> </w:t>
      </w:r>
      <w:r>
        <w:rPr>
          <w:spacing w:val="-2"/>
          <w:sz w:val="28"/>
        </w:rPr>
        <w:t>осуществлялась</w:t>
      </w:r>
      <w:r>
        <w:rPr>
          <w:rFonts w:hint="default"/>
          <w:spacing w:val="-2"/>
          <w:sz w:val="28"/>
          <w:lang w:val="ru-RU"/>
        </w:rPr>
        <w:t xml:space="preserve"> в </w:t>
      </w:r>
      <w:r>
        <w:rPr>
          <w:spacing w:val="-2"/>
          <w:sz w:val="28"/>
        </w:rPr>
        <w:t>следующих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направлениях:</w:t>
      </w:r>
    </w:p>
    <w:p w14:paraId="0EDC2F52">
      <w:pPr>
        <w:pStyle w:val="4"/>
        <w:tabs>
          <w:tab w:val="left" w:pos="10120"/>
        </w:tabs>
        <w:spacing w:line="278" w:lineRule="auto"/>
        <w:ind w:left="5" w:leftChars="0" w:right="152" w:hanging="5" w:firstLineChars="0"/>
        <w:rPr>
          <w:rFonts w:hint="default"/>
          <w:lang w:val="ru-RU"/>
        </w:rPr>
      </w:pPr>
    </w:p>
    <w:p w14:paraId="2A20B6F5">
      <w:pPr>
        <w:pStyle w:val="4"/>
        <w:tabs>
          <w:tab w:val="left" w:pos="10120"/>
        </w:tabs>
        <w:spacing w:before="6"/>
        <w:ind w:left="5" w:leftChars="0" w:hanging="5" w:firstLineChars="0"/>
        <w:jc w:val="left"/>
        <w:rPr>
          <w:rFonts w:hint="default"/>
          <w:sz w:val="16"/>
          <w:lang w:val="ru-RU"/>
        </w:rPr>
      </w:pPr>
      <w:r>
        <w:rPr>
          <w:sz w:val="28"/>
        </w:rPr>
        <w:t>-</w:t>
      </w:r>
      <w:r>
        <w:rPr>
          <w:spacing w:val="-2"/>
          <w:sz w:val="28"/>
        </w:rPr>
        <w:t>защита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здоровья</w:t>
      </w:r>
      <w:r>
        <w:rPr>
          <w:rFonts w:hint="default"/>
          <w:spacing w:val="-2"/>
          <w:sz w:val="28"/>
          <w:lang w:val="ru-RU"/>
        </w:rPr>
        <w:t xml:space="preserve"> и </w:t>
      </w:r>
      <w:r>
        <w:rPr>
          <w:spacing w:val="-2"/>
          <w:sz w:val="28"/>
        </w:rPr>
        <w:t>сохранение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жизни;</w:t>
      </w:r>
    </w:p>
    <w:p w14:paraId="69629B5C">
      <w:pPr>
        <w:pStyle w:val="6"/>
        <w:numPr>
          <w:ilvl w:val="0"/>
          <w:numId w:val="1"/>
        </w:numPr>
        <w:tabs>
          <w:tab w:val="left" w:pos="517"/>
          <w:tab w:val="left" w:pos="10120"/>
        </w:tabs>
        <w:spacing w:before="44" w:after="0" w:line="240" w:lineRule="auto"/>
        <w:ind w:left="5" w:leftChars="0" w:right="0" w:hanging="5" w:firstLineChars="0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-20"/>
          <w:sz w:val="28"/>
        </w:rPr>
        <w:t xml:space="preserve"> </w:t>
      </w:r>
      <w:r>
        <w:rPr>
          <w:sz w:val="28"/>
        </w:rPr>
        <w:t>ТБ</w:t>
      </w:r>
      <w:r>
        <w:rPr>
          <w:spacing w:val="-13"/>
          <w:sz w:val="28"/>
        </w:rPr>
        <w:t xml:space="preserve"> </w:t>
      </w:r>
      <w:r>
        <w:rPr>
          <w:sz w:val="28"/>
        </w:rPr>
        <w:t>посетителями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13"/>
          <w:sz w:val="28"/>
        </w:rPr>
        <w:t xml:space="preserve"> </w:t>
      </w:r>
      <w:r>
        <w:rPr>
          <w:sz w:val="28"/>
        </w:rPr>
        <w:t>ГБУ</w:t>
      </w:r>
      <w:r>
        <w:rPr>
          <w:spacing w:val="-15"/>
          <w:sz w:val="28"/>
        </w:rPr>
        <w:t xml:space="preserve"> </w:t>
      </w:r>
      <w:r>
        <w:rPr>
          <w:sz w:val="28"/>
        </w:rPr>
        <w:t>ДО</w:t>
      </w:r>
      <w:r>
        <w:rPr>
          <w:spacing w:val="-11"/>
          <w:sz w:val="28"/>
        </w:rPr>
        <w:t xml:space="preserve"> </w:t>
      </w:r>
      <w:r>
        <w:rPr>
          <w:sz w:val="28"/>
        </w:rPr>
        <w:t>«Детская</w:t>
      </w:r>
      <w:r>
        <w:rPr>
          <w:spacing w:val="-6"/>
          <w:sz w:val="28"/>
        </w:rPr>
        <w:t xml:space="preserve"> </w:t>
      </w:r>
      <w:r>
        <w:rPr>
          <w:sz w:val="28"/>
        </w:rPr>
        <w:t>школа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искусств</w:t>
      </w:r>
    </w:p>
    <w:p w14:paraId="12C991B5">
      <w:pPr>
        <w:pStyle w:val="4"/>
        <w:tabs>
          <w:tab w:val="left" w:pos="10120"/>
        </w:tabs>
        <w:spacing w:before="62"/>
        <w:ind w:left="5" w:leftChars="0" w:hanging="5" w:firstLineChars="0"/>
        <w:jc w:val="left"/>
        <w:rPr>
          <w:rFonts w:hint="default"/>
          <w:lang w:val="ru-RU"/>
        </w:rPr>
        <w:sectPr>
          <w:type w:val="continuous"/>
          <w:pgSz w:w="11960" w:h="16880"/>
          <w:pgMar w:top="940" w:right="1020" w:bottom="280" w:left="820" w:header="720" w:footer="720" w:gutter="0"/>
          <w:cols w:space="720" w:num="1"/>
        </w:sectPr>
      </w:pPr>
      <w:r>
        <w:rPr>
          <w:spacing w:val="-5"/>
        </w:rPr>
        <w:t>№</w:t>
      </w:r>
      <w:r>
        <w:rPr>
          <w:rFonts w:hint="default"/>
          <w:spacing w:val="-5"/>
          <w:lang w:val="ru-RU"/>
        </w:rPr>
        <w:t>10</w:t>
      </w:r>
      <w:r>
        <w:rPr>
          <w:spacing w:val="-5"/>
        </w:rPr>
        <w:t>»</w:t>
      </w:r>
      <w:r>
        <w:rPr>
          <w:rFonts w:hint="default"/>
          <w:spacing w:val="-5"/>
          <w:lang w:val="ru-RU"/>
        </w:rPr>
        <w:t xml:space="preserve"> г. Грозного</w:t>
      </w:r>
    </w:p>
    <w:p w14:paraId="4D8C97A3">
      <w:pPr>
        <w:pStyle w:val="6"/>
        <w:numPr>
          <w:ilvl w:val="0"/>
          <w:numId w:val="1"/>
        </w:numPr>
        <w:tabs>
          <w:tab w:val="left" w:pos="305"/>
          <w:tab w:val="left" w:pos="641"/>
          <w:tab w:val="left" w:pos="10120"/>
        </w:tabs>
        <w:spacing w:before="59" w:after="0" w:line="278" w:lineRule="auto"/>
        <w:ind w:left="5" w:leftChars="0" w:right="189" w:hanging="5" w:firstLineChars="0"/>
        <w:jc w:val="both"/>
        <w:rPr>
          <w:sz w:val="28"/>
        </w:rPr>
      </w:pPr>
      <w:r>
        <w:rPr>
          <w:sz w:val="28"/>
        </w:rPr>
        <w:t xml:space="preserve">обучение методам обеспечения личной безопасности и безопасности </w:t>
      </w:r>
      <w:r>
        <w:rPr>
          <w:spacing w:val="-2"/>
          <w:sz w:val="28"/>
        </w:rPr>
        <w:t>окружающих.</w:t>
      </w:r>
    </w:p>
    <w:p w14:paraId="7A71F499">
      <w:pPr>
        <w:pStyle w:val="4"/>
        <w:tabs>
          <w:tab w:val="left" w:pos="10120"/>
        </w:tabs>
        <w:spacing w:before="208"/>
        <w:ind w:left="5" w:leftChars="0" w:hanging="5" w:firstLineChars="0"/>
      </w:pPr>
      <w:r>
        <w:t>В</w:t>
      </w:r>
      <w:r>
        <w:rPr>
          <w:spacing w:val="-18"/>
        </w:rPr>
        <w:t xml:space="preserve"> </w:t>
      </w:r>
      <w:r>
        <w:t>целях</w:t>
      </w:r>
      <w:r>
        <w:rPr>
          <w:spacing w:val="-17"/>
        </w:rPr>
        <w:t xml:space="preserve"> </w:t>
      </w:r>
      <w:r>
        <w:t>обеспечения</w:t>
      </w:r>
      <w:r>
        <w:rPr>
          <w:spacing w:val="-18"/>
        </w:rPr>
        <w:t xml:space="preserve"> </w:t>
      </w:r>
      <w:r>
        <w:t>пожарной</w:t>
      </w:r>
      <w:r>
        <w:rPr>
          <w:spacing w:val="-17"/>
        </w:rPr>
        <w:t xml:space="preserve"> </w:t>
      </w:r>
      <w:r>
        <w:t>безопасности</w:t>
      </w:r>
      <w:r>
        <w:rPr>
          <w:spacing w:val="-18"/>
        </w:rPr>
        <w:t xml:space="preserve"> </w:t>
      </w:r>
      <w:r>
        <w:t>в</w:t>
      </w:r>
      <w:r>
        <w:rPr>
          <w:spacing w:val="-25"/>
        </w:rPr>
        <w:t xml:space="preserve"> </w:t>
      </w:r>
      <w:r>
        <w:t>ГБУ</w:t>
      </w:r>
      <w:r>
        <w:rPr>
          <w:spacing w:val="-17"/>
        </w:rPr>
        <w:t xml:space="preserve"> </w:t>
      </w:r>
      <w:r>
        <w:t>ДО</w:t>
      </w:r>
      <w:r>
        <w:rPr>
          <w:spacing w:val="-18"/>
        </w:rPr>
        <w:t xml:space="preserve"> </w:t>
      </w:r>
      <w:r>
        <w:t>«Детская</w:t>
      </w:r>
      <w:r>
        <w:rPr>
          <w:spacing w:val="-15"/>
        </w:rPr>
        <w:t xml:space="preserve"> </w:t>
      </w:r>
      <w:r>
        <w:t>школа</w:t>
      </w:r>
      <w:r>
        <w:rPr>
          <w:spacing w:val="-17"/>
        </w:rPr>
        <w:t xml:space="preserve"> </w:t>
      </w:r>
      <w:r>
        <w:rPr>
          <w:spacing w:val="-2"/>
        </w:rPr>
        <w:t>искусств</w:t>
      </w:r>
      <w:r>
        <w:rPr>
          <w:rFonts w:hint="default"/>
          <w:spacing w:val="-2"/>
          <w:lang w:val="ru-RU"/>
        </w:rPr>
        <w:t xml:space="preserve"> </w:t>
      </w:r>
      <w:r>
        <w:t>№</w:t>
      </w:r>
      <w:r>
        <w:rPr>
          <w:rFonts w:hint="default"/>
          <w:lang w:val="ru-RU"/>
        </w:rPr>
        <w:t>10</w:t>
      </w:r>
      <w:r>
        <w:t>»</w:t>
      </w:r>
      <w:r>
        <w:rPr>
          <w:rFonts w:hint="default"/>
          <w:lang w:val="ru-RU"/>
        </w:rPr>
        <w:t xml:space="preserve"> г. Грозного</w:t>
      </w:r>
      <w:r>
        <w:rPr>
          <w:spacing w:val="2"/>
        </w:rPr>
        <w:t xml:space="preserve"> </w:t>
      </w:r>
      <w:r>
        <w:t>проведены</w:t>
      </w:r>
      <w:r>
        <w:rPr>
          <w:spacing w:val="-4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rPr>
          <w:spacing w:val="-2"/>
        </w:rPr>
        <w:t>мероприятия:</w:t>
      </w:r>
    </w:p>
    <w:p w14:paraId="52CDDFB3">
      <w:pPr>
        <w:pStyle w:val="6"/>
        <w:numPr>
          <w:ilvl w:val="0"/>
          <w:numId w:val="2"/>
        </w:numPr>
        <w:tabs>
          <w:tab w:val="left" w:pos="636"/>
          <w:tab w:val="left" w:pos="8259"/>
          <w:tab w:val="left" w:pos="10120"/>
        </w:tabs>
        <w:spacing w:before="244" w:after="0" w:line="278" w:lineRule="auto"/>
        <w:ind w:left="5" w:leftChars="0" w:right="176" w:hanging="5" w:firstLineChars="0"/>
        <w:jc w:val="both"/>
        <w:rPr>
          <w:sz w:val="28"/>
        </w:rPr>
      </w:pPr>
      <w:r>
        <w:rPr>
          <w:sz w:val="28"/>
        </w:rPr>
        <w:t>В ГБУ</w:t>
      </w:r>
      <w:r>
        <w:rPr>
          <w:spacing w:val="40"/>
          <w:sz w:val="28"/>
        </w:rPr>
        <w:t xml:space="preserve"> </w:t>
      </w:r>
      <w:r>
        <w:rPr>
          <w:spacing w:val="40"/>
          <w:sz w:val="28"/>
          <w:lang w:val="ru-RU"/>
        </w:rPr>
        <w:t>ДО</w:t>
      </w:r>
      <w:r>
        <w:rPr>
          <w:rFonts w:hint="default"/>
          <w:spacing w:val="40"/>
          <w:sz w:val="28"/>
          <w:lang w:val="ru-RU"/>
        </w:rPr>
        <w:t xml:space="preserve"> </w:t>
      </w:r>
      <w:r>
        <w:rPr>
          <w:sz w:val="28"/>
        </w:rPr>
        <w:t>«ДШИ №</w:t>
      </w:r>
      <w:r>
        <w:rPr>
          <w:rFonts w:hint="default"/>
          <w:sz w:val="28"/>
          <w:lang w:val="ru-RU"/>
        </w:rPr>
        <w:t>10</w:t>
      </w:r>
      <w:r>
        <w:rPr>
          <w:sz w:val="28"/>
        </w:rPr>
        <w:t>»</w:t>
      </w:r>
      <w:r>
        <w:rPr>
          <w:rFonts w:hint="default"/>
          <w:sz w:val="28"/>
          <w:lang w:val="ru-RU"/>
        </w:rPr>
        <w:t xml:space="preserve"> г. Грозного</w:t>
      </w:r>
      <w:r>
        <w:rPr>
          <w:sz w:val="28"/>
        </w:rPr>
        <w:t xml:space="preserve"> разработаны и утверждены следующие документы по </w:t>
      </w:r>
      <w:r>
        <w:rPr>
          <w:spacing w:val="-2"/>
          <w:sz w:val="28"/>
        </w:rPr>
        <w:t>пожарной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безопасности:</w:t>
      </w:r>
    </w:p>
    <w:p w14:paraId="47E6B75E">
      <w:pPr>
        <w:pStyle w:val="4"/>
        <w:tabs>
          <w:tab w:val="left" w:pos="3373"/>
          <w:tab w:val="left" w:pos="4112"/>
          <w:tab w:val="left" w:pos="5582"/>
          <w:tab w:val="left" w:pos="8533"/>
          <w:tab w:val="left" w:pos="8793"/>
          <w:tab w:val="left" w:pos="10120"/>
        </w:tabs>
        <w:spacing w:line="276" w:lineRule="auto"/>
        <w:ind w:left="5" w:leftChars="0" w:right="175" w:hanging="5" w:firstLineChars="0"/>
        <w:rPr>
          <w:rFonts w:hint="default"/>
          <w:spacing w:val="-2"/>
          <w:lang w:val="ru-RU"/>
        </w:rPr>
      </w:pPr>
      <w:r>
        <w:rPr>
          <w:spacing w:val="-6"/>
        </w:rPr>
        <w:t>а)</w:t>
      </w:r>
      <w:r>
        <w:rPr>
          <w:rFonts w:hint="default"/>
          <w:spacing w:val="-6"/>
          <w:lang w:val="ru-RU"/>
        </w:rPr>
        <w:t xml:space="preserve"> </w:t>
      </w:r>
      <w:r>
        <w:rPr>
          <w:spacing w:val="-2"/>
        </w:rPr>
        <w:t>планы,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инструкции</w:t>
      </w:r>
      <w:r>
        <w:rPr>
          <w:rFonts w:hint="default"/>
          <w:spacing w:val="-2"/>
          <w:lang w:val="ru-RU"/>
        </w:rPr>
        <w:t>;</w:t>
      </w:r>
    </w:p>
    <w:p w14:paraId="1E01ACFD">
      <w:pPr>
        <w:pStyle w:val="4"/>
        <w:tabs>
          <w:tab w:val="left" w:pos="3373"/>
          <w:tab w:val="left" w:pos="4112"/>
          <w:tab w:val="left" w:pos="5582"/>
          <w:tab w:val="left" w:pos="8533"/>
          <w:tab w:val="left" w:pos="8793"/>
          <w:tab w:val="left" w:pos="10120"/>
        </w:tabs>
        <w:spacing w:line="276" w:lineRule="auto"/>
        <w:ind w:left="5" w:leftChars="0" w:right="175" w:hanging="5" w:firstLineChars="0"/>
      </w:pPr>
      <w:r>
        <w:t>б) приказы: «О порядке обеспечения пожарной безопасности», на основании которого назначены должностные лица, ответственные за пожарную безопасность ГБУ ДО «Детская школа искусств №</w:t>
      </w:r>
      <w:r>
        <w:rPr>
          <w:rFonts w:hint="default"/>
          <w:lang w:val="ru-RU"/>
        </w:rPr>
        <w:t>10</w:t>
      </w:r>
      <w:r>
        <w:t>»</w:t>
      </w:r>
      <w:r>
        <w:rPr>
          <w:rFonts w:hint="default"/>
          <w:lang w:val="ru-RU"/>
        </w:rPr>
        <w:t xml:space="preserve"> г. Грозного</w:t>
      </w:r>
      <w:r>
        <w:t xml:space="preserve"> «О противопожарном </w:t>
      </w:r>
      <w:r>
        <w:rPr>
          <w:spacing w:val="-2"/>
        </w:rPr>
        <w:t>режиме»,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5"/>
        </w:rPr>
        <w:t>на</w:t>
      </w:r>
      <w:r>
        <w:rPr>
          <w:rFonts w:hint="default"/>
          <w:spacing w:val="-5"/>
          <w:lang w:val="ru-RU"/>
        </w:rPr>
        <w:t xml:space="preserve"> </w:t>
      </w:r>
      <w:r>
        <w:rPr>
          <w:spacing w:val="-2"/>
        </w:rPr>
        <w:t>основании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которого:</w:t>
      </w:r>
    </w:p>
    <w:p w14:paraId="5DEEC2AE">
      <w:pPr>
        <w:pStyle w:val="6"/>
        <w:numPr>
          <w:ilvl w:val="1"/>
          <w:numId w:val="2"/>
        </w:numPr>
        <w:tabs>
          <w:tab w:val="left" w:pos="578"/>
          <w:tab w:val="left" w:pos="10120"/>
        </w:tabs>
        <w:spacing w:before="0" w:after="0" w:line="240" w:lineRule="auto"/>
        <w:ind w:left="5" w:leftChars="0" w:right="0" w:hanging="5" w:firstLineChars="0"/>
        <w:jc w:val="both"/>
        <w:rPr>
          <w:sz w:val="28"/>
        </w:rPr>
      </w:pPr>
      <w:r>
        <w:rPr>
          <w:sz w:val="28"/>
        </w:rPr>
        <w:t>запрещено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курение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во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всех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59"/>
          <w:w w:val="150"/>
          <w:sz w:val="28"/>
        </w:rPr>
        <w:t xml:space="preserve"> </w:t>
      </w:r>
      <w:r>
        <w:rPr>
          <w:spacing w:val="-2"/>
          <w:sz w:val="28"/>
        </w:rPr>
        <w:t>территории;</w:t>
      </w:r>
    </w:p>
    <w:p w14:paraId="559E5118">
      <w:pPr>
        <w:pStyle w:val="6"/>
        <w:numPr>
          <w:ilvl w:val="1"/>
          <w:numId w:val="2"/>
        </w:numPr>
        <w:tabs>
          <w:tab w:val="left" w:pos="511"/>
          <w:tab w:val="left" w:pos="10120"/>
        </w:tabs>
        <w:spacing w:before="47" w:after="0" w:line="240" w:lineRule="auto"/>
        <w:ind w:left="5" w:leftChars="0" w:right="0" w:hanging="5" w:firstLineChars="0"/>
        <w:jc w:val="both"/>
        <w:rPr>
          <w:sz w:val="28"/>
        </w:rPr>
      </w:pPr>
      <w:r>
        <w:rPr>
          <w:sz w:val="28"/>
        </w:rPr>
        <w:t>запрещено</w:t>
      </w:r>
      <w:r>
        <w:rPr>
          <w:spacing w:val="22"/>
          <w:sz w:val="28"/>
        </w:rPr>
        <w:t xml:space="preserve"> </w:t>
      </w:r>
      <w:r>
        <w:rPr>
          <w:sz w:val="28"/>
        </w:rPr>
        <w:t>сжигание</w:t>
      </w:r>
      <w:r>
        <w:rPr>
          <w:spacing w:val="24"/>
          <w:sz w:val="28"/>
        </w:rPr>
        <w:t xml:space="preserve"> </w:t>
      </w:r>
      <w:r>
        <w:rPr>
          <w:sz w:val="28"/>
        </w:rPr>
        <w:t>мусора,</w:t>
      </w:r>
      <w:r>
        <w:rPr>
          <w:spacing w:val="33"/>
          <w:sz w:val="28"/>
        </w:rPr>
        <w:t xml:space="preserve"> </w:t>
      </w:r>
      <w:r>
        <w:rPr>
          <w:sz w:val="28"/>
        </w:rPr>
        <w:t>сухой</w:t>
      </w:r>
      <w:r>
        <w:rPr>
          <w:spacing w:val="25"/>
          <w:sz w:val="28"/>
        </w:rPr>
        <w:t xml:space="preserve"> </w:t>
      </w:r>
      <w:r>
        <w:rPr>
          <w:sz w:val="28"/>
        </w:rPr>
        <w:t>травы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опавших</w:t>
      </w:r>
      <w:r>
        <w:rPr>
          <w:spacing w:val="16"/>
          <w:sz w:val="28"/>
        </w:rPr>
        <w:t xml:space="preserve"> </w:t>
      </w:r>
      <w:r>
        <w:rPr>
          <w:sz w:val="28"/>
        </w:rPr>
        <w:t>листьев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территории;</w:t>
      </w:r>
    </w:p>
    <w:p w14:paraId="611522AB">
      <w:pPr>
        <w:pStyle w:val="6"/>
        <w:numPr>
          <w:ilvl w:val="1"/>
          <w:numId w:val="2"/>
        </w:numPr>
        <w:tabs>
          <w:tab w:val="left" w:pos="526"/>
          <w:tab w:val="left" w:pos="3214"/>
          <w:tab w:val="left" w:pos="7102"/>
          <w:tab w:val="left" w:pos="9425"/>
          <w:tab w:val="left" w:pos="10120"/>
        </w:tabs>
        <w:spacing w:before="47" w:after="0" w:line="271" w:lineRule="auto"/>
        <w:ind w:left="5" w:leftChars="0" w:right="176" w:hanging="5" w:firstLineChars="0"/>
        <w:jc w:val="both"/>
        <w:rPr>
          <w:sz w:val="28"/>
        </w:rPr>
      </w:pPr>
      <w:r>
        <w:rPr>
          <w:sz w:val="28"/>
        </w:rPr>
        <w:t>запрещено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хранение легковоспламеняющихся и горючих жидкостей (красок, </w:t>
      </w:r>
      <w:r>
        <w:rPr>
          <w:spacing w:val="-2"/>
          <w:sz w:val="28"/>
        </w:rPr>
        <w:t>лаков,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растворителей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5"/>
          <w:sz w:val="28"/>
        </w:rPr>
        <w:t>др.);</w:t>
      </w:r>
    </w:p>
    <w:p w14:paraId="7D4CE22F">
      <w:pPr>
        <w:pStyle w:val="6"/>
        <w:numPr>
          <w:ilvl w:val="1"/>
          <w:numId w:val="2"/>
        </w:numPr>
        <w:tabs>
          <w:tab w:val="left" w:pos="708"/>
          <w:tab w:val="left" w:pos="10120"/>
        </w:tabs>
        <w:spacing w:before="2" w:after="0" w:line="278" w:lineRule="auto"/>
        <w:ind w:left="5" w:leftChars="0" w:right="153" w:hanging="5" w:firstLineChars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80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огневых</w:t>
      </w:r>
      <w:r>
        <w:rPr>
          <w:spacing w:val="80"/>
          <w:sz w:val="28"/>
        </w:rPr>
        <w:t xml:space="preserve"> </w:t>
      </w:r>
      <w:r>
        <w:rPr>
          <w:sz w:val="28"/>
        </w:rPr>
        <w:t>(электросварка,</w:t>
      </w:r>
      <w:r>
        <w:rPr>
          <w:spacing w:val="80"/>
          <w:sz w:val="28"/>
        </w:rPr>
        <w:t xml:space="preserve"> </w:t>
      </w:r>
      <w:r>
        <w:rPr>
          <w:sz w:val="28"/>
        </w:rPr>
        <w:t>газосварка)</w:t>
      </w:r>
      <w:r>
        <w:rPr>
          <w:spacing w:val="80"/>
          <w:sz w:val="28"/>
        </w:rPr>
        <w:t xml:space="preserve"> </w:t>
      </w:r>
      <w:r>
        <w:rPr>
          <w:sz w:val="28"/>
        </w:rPr>
        <w:t>и других пожароопасных работ</w:t>
      </w:r>
      <w:r>
        <w:rPr>
          <w:spacing w:val="-2"/>
          <w:sz w:val="28"/>
        </w:rPr>
        <w:t xml:space="preserve"> </w:t>
      </w:r>
      <w:r>
        <w:rPr>
          <w:sz w:val="28"/>
        </w:rPr>
        <w:t>люди из здания удаляются, обеспечивается место проведения этих работ огнетушителями, запасом воды, другими первичными средствами пожаротушения. После окончания таких работ тщательно осматривается</w:t>
      </w:r>
      <w:r>
        <w:rPr>
          <w:spacing w:val="40"/>
          <w:sz w:val="28"/>
        </w:rPr>
        <w:t xml:space="preserve">  </w:t>
      </w:r>
      <w:r>
        <w:rPr>
          <w:sz w:val="28"/>
        </w:rPr>
        <w:t>место</w:t>
      </w:r>
      <w:r>
        <w:rPr>
          <w:spacing w:val="40"/>
          <w:sz w:val="28"/>
        </w:rPr>
        <w:t xml:space="preserve">  </w:t>
      </w:r>
      <w:r>
        <w:rPr>
          <w:sz w:val="28"/>
        </w:rPr>
        <w:t>их</w:t>
      </w:r>
      <w:r>
        <w:rPr>
          <w:spacing w:val="40"/>
          <w:sz w:val="28"/>
        </w:rPr>
        <w:t xml:space="preserve">  </w:t>
      </w:r>
      <w:r>
        <w:rPr>
          <w:sz w:val="28"/>
        </w:rPr>
        <w:t>проведения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на</w:t>
      </w:r>
      <w:r>
        <w:rPr>
          <w:spacing w:val="40"/>
          <w:sz w:val="28"/>
        </w:rPr>
        <w:t xml:space="preserve">  </w:t>
      </w:r>
      <w:r>
        <w:rPr>
          <w:sz w:val="28"/>
        </w:rPr>
        <w:t>отсутствие</w:t>
      </w:r>
      <w:r>
        <w:rPr>
          <w:spacing w:val="40"/>
          <w:sz w:val="28"/>
        </w:rPr>
        <w:t xml:space="preserve">  </w:t>
      </w:r>
      <w:r>
        <w:rPr>
          <w:sz w:val="28"/>
        </w:rPr>
        <w:t>очагов</w:t>
      </w:r>
      <w:r>
        <w:rPr>
          <w:spacing w:val="56"/>
          <w:sz w:val="28"/>
        </w:rPr>
        <w:t xml:space="preserve">  </w:t>
      </w:r>
      <w:r>
        <w:rPr>
          <w:sz w:val="28"/>
        </w:rPr>
        <w:t>возгорания;</w:t>
      </w:r>
    </w:p>
    <w:p w14:paraId="46B222FB">
      <w:pPr>
        <w:pStyle w:val="6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497"/>
          <w:tab w:val="left" w:pos="10120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0" w:after="0" w:line="240" w:lineRule="auto"/>
        <w:ind w:left="5" w:leftChars="0" w:right="0" w:hanging="5" w:firstLineChars="0"/>
        <w:jc w:val="both"/>
        <w:textAlignment w:val="auto"/>
        <w:rPr>
          <w:sz w:val="28"/>
        </w:rPr>
      </w:pPr>
      <w:r>
        <w:rPr>
          <w:sz w:val="28"/>
        </w:rPr>
        <w:t>«О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инструктажей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безопасности»;</w:t>
      </w:r>
    </w:p>
    <w:p w14:paraId="01BD7245">
      <w:pPr>
        <w:pStyle w:val="6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502"/>
          <w:tab w:val="left" w:pos="10120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245" w:after="0" w:line="240" w:lineRule="auto"/>
        <w:ind w:left="5" w:leftChars="0" w:right="0" w:hanging="5" w:firstLineChars="0"/>
        <w:jc w:val="both"/>
        <w:textAlignment w:val="auto"/>
        <w:rPr>
          <w:sz w:val="28"/>
        </w:rPr>
      </w:pPr>
      <w:r>
        <w:rPr>
          <w:sz w:val="28"/>
        </w:rPr>
        <w:t>«Об</w:t>
      </w:r>
      <w:r>
        <w:rPr>
          <w:spacing w:val="-8"/>
          <w:sz w:val="28"/>
        </w:rPr>
        <w:t xml:space="preserve"> </w:t>
      </w:r>
      <w:r>
        <w:rPr>
          <w:sz w:val="28"/>
        </w:rPr>
        <w:t>утверждении плана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2"/>
          <w:sz w:val="28"/>
        </w:rPr>
        <w:t xml:space="preserve"> безопасности»;</w:t>
      </w:r>
    </w:p>
    <w:p w14:paraId="613C626E">
      <w:pPr>
        <w:pStyle w:val="6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621"/>
          <w:tab w:val="left" w:pos="10120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249" w:after="0" w:line="240" w:lineRule="auto"/>
        <w:ind w:left="5" w:leftChars="0" w:right="0" w:hanging="5" w:firstLineChars="0"/>
        <w:jc w:val="both"/>
        <w:textAlignment w:val="auto"/>
        <w:rPr>
          <w:sz w:val="28"/>
        </w:rPr>
      </w:pP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-8"/>
          <w:sz w:val="28"/>
        </w:rPr>
        <w:t xml:space="preserve"> </w:t>
      </w:r>
      <w:r>
        <w:rPr>
          <w:sz w:val="28"/>
        </w:rPr>
        <w:t>людей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выполненные и</w:t>
      </w:r>
      <w:r>
        <w:rPr>
          <w:spacing w:val="-16"/>
          <w:sz w:val="28"/>
        </w:rPr>
        <w:t xml:space="preserve"> </w:t>
      </w:r>
      <w:r>
        <w:rPr>
          <w:sz w:val="28"/>
        </w:rPr>
        <w:t>расположены при</w:t>
      </w:r>
      <w:r>
        <w:rPr>
          <w:spacing w:val="-2"/>
          <w:sz w:val="28"/>
        </w:rPr>
        <w:t xml:space="preserve"> выходе.</w:t>
      </w:r>
    </w:p>
    <w:p w14:paraId="144391EB">
      <w:pPr>
        <w:pStyle w:val="6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621"/>
          <w:tab w:val="left" w:pos="10120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249" w:after="0" w:line="240" w:lineRule="auto"/>
        <w:ind w:left="5" w:leftChars="0" w:right="0" w:hanging="5" w:firstLineChars="0"/>
        <w:jc w:val="both"/>
        <w:textAlignment w:val="auto"/>
        <w:rPr>
          <w:sz w:val="28"/>
        </w:rPr>
      </w:pPr>
      <w:r>
        <w:rPr>
          <w:sz w:val="28"/>
        </w:rPr>
        <w:t>Ежедневно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проверяются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эвакуационные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выходы.</w:t>
      </w:r>
    </w:p>
    <w:p w14:paraId="35E76297">
      <w:pPr>
        <w:pStyle w:val="6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911"/>
          <w:tab w:val="left" w:pos="10120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176" w:after="0" w:line="240" w:lineRule="auto"/>
        <w:ind w:left="5" w:leftChars="0" w:right="131" w:hanging="5" w:firstLineChars="0"/>
        <w:jc w:val="both"/>
        <w:textAlignment w:val="auto"/>
        <w:rPr>
          <w:sz w:val="28"/>
        </w:rPr>
      </w:pPr>
      <w:r>
        <w:rPr>
          <w:sz w:val="28"/>
        </w:rPr>
        <w:t xml:space="preserve">Постоянно проводится проверка наличия и исправность средств </w:t>
      </w:r>
      <w:r>
        <w:rPr>
          <w:spacing w:val="-2"/>
          <w:sz w:val="28"/>
        </w:rPr>
        <w:t>пожаротушения.</w:t>
      </w:r>
    </w:p>
    <w:p w14:paraId="69DB1A5D">
      <w:pPr>
        <w:pStyle w:val="6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050"/>
          <w:tab w:val="left" w:pos="10120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161" w:after="0" w:line="240" w:lineRule="auto"/>
        <w:ind w:left="5" w:leftChars="0" w:right="218" w:hanging="5" w:firstLineChars="0"/>
        <w:jc w:val="both"/>
        <w:textAlignment w:val="auto"/>
        <w:rPr>
          <w:sz w:val="28"/>
        </w:rPr>
      </w:pPr>
      <w:r>
        <w:rPr>
          <w:sz w:val="28"/>
        </w:rPr>
        <w:t xml:space="preserve">Вывешены правила пользования средствами пожаротушения </w:t>
      </w:r>
      <w:r>
        <w:rPr>
          <w:spacing w:val="-2"/>
          <w:sz w:val="28"/>
        </w:rPr>
        <w:t>(огнетушителями).</w:t>
      </w:r>
    </w:p>
    <w:p w14:paraId="02190DC1">
      <w:pPr>
        <w:pStyle w:val="6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035"/>
          <w:tab w:val="left" w:pos="10120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145" w:after="0" w:line="240" w:lineRule="auto"/>
        <w:ind w:left="5" w:leftChars="0" w:right="264" w:hanging="5" w:firstLineChars="0"/>
        <w:jc w:val="both"/>
        <w:textAlignment w:val="auto"/>
        <w:rPr>
          <w:sz w:val="28"/>
        </w:rPr>
      </w:pPr>
      <w:r>
        <w:rPr>
          <w:sz w:val="28"/>
        </w:rPr>
        <w:t xml:space="preserve">Проведено </w:t>
      </w:r>
      <w:r>
        <w:rPr>
          <w:rFonts w:hint="default"/>
          <w:sz w:val="28"/>
          <w:lang w:val="ru-RU"/>
        </w:rPr>
        <w:t>2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тренировки по</w:t>
      </w:r>
      <w:r>
        <w:rPr>
          <w:spacing w:val="40"/>
          <w:sz w:val="28"/>
        </w:rPr>
        <w:t xml:space="preserve"> </w:t>
      </w:r>
      <w:r>
        <w:rPr>
          <w:sz w:val="28"/>
        </w:rPr>
        <w:t>эвакуации людей</w:t>
      </w:r>
      <w:r>
        <w:rPr>
          <w:spacing w:val="40"/>
          <w:sz w:val="28"/>
        </w:rPr>
        <w:t xml:space="preserve"> </w:t>
      </w:r>
      <w:r>
        <w:rPr>
          <w:sz w:val="28"/>
        </w:rPr>
        <w:t>при возникновении пожара.</w:t>
      </w:r>
    </w:p>
    <w:p w14:paraId="55B84207">
      <w:pPr>
        <w:pStyle w:val="6"/>
        <w:keepNext w:val="0"/>
        <w:keepLines w:val="0"/>
        <w:pageBreakBefore w:val="0"/>
        <w:widowControl w:val="0"/>
        <w:tabs>
          <w:tab w:val="left" w:pos="10120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ind w:left="5" w:leftChars="0" w:hanging="5" w:firstLineChars="0"/>
        <w:jc w:val="both"/>
        <w:textAlignment w:val="auto"/>
        <w:rPr>
          <w:sz w:val="28"/>
        </w:rPr>
      </w:pPr>
    </w:p>
    <w:p w14:paraId="09EB1B2B">
      <w:pPr>
        <w:pStyle w:val="6"/>
        <w:keepNext w:val="0"/>
        <w:keepLines w:val="0"/>
        <w:pageBreakBefore w:val="0"/>
        <w:widowControl w:val="0"/>
        <w:tabs>
          <w:tab w:val="left" w:pos="10120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ind w:left="5" w:leftChars="0" w:hanging="5" w:firstLineChars="0"/>
        <w:jc w:val="both"/>
        <w:textAlignment w:val="auto"/>
        <w:rPr>
          <w:sz w:val="28"/>
        </w:rPr>
        <w:sectPr>
          <w:pgSz w:w="11960" w:h="16870"/>
          <w:pgMar w:top="1160" w:right="1020" w:bottom="280" w:left="1040" w:header="720" w:footer="720" w:gutter="0"/>
          <w:cols w:space="720" w:num="1"/>
        </w:sectPr>
      </w:pPr>
    </w:p>
    <w:p w14:paraId="0D56C13A">
      <w:pPr>
        <w:pStyle w:val="6"/>
        <w:numPr>
          <w:ilvl w:val="0"/>
          <w:numId w:val="2"/>
        </w:numPr>
        <w:tabs>
          <w:tab w:val="left" w:pos="785"/>
          <w:tab w:val="left" w:pos="10120"/>
        </w:tabs>
        <w:spacing w:before="69" w:after="0" w:line="280" w:lineRule="auto"/>
        <w:ind w:left="5" w:leftChars="0" w:right="174" w:hanging="5" w:firstLineChars="0"/>
        <w:jc w:val="both"/>
        <w:rPr>
          <w:sz w:val="28"/>
        </w:rPr>
      </w:pPr>
      <w:r>
        <w:rPr>
          <w:sz w:val="28"/>
        </w:rPr>
        <w:t>Перед проведением массовых мероприятий</w:t>
      </w:r>
      <w:r>
        <w:rPr>
          <w:spacing w:val="40"/>
          <w:sz w:val="28"/>
        </w:rPr>
        <w:t xml:space="preserve"> </w:t>
      </w:r>
      <w:r>
        <w:rPr>
          <w:sz w:val="28"/>
        </w:rPr>
        <w:t>проводится проверка противопожарного</w:t>
      </w:r>
      <w:r>
        <w:rPr>
          <w:spacing w:val="-18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7"/>
          <w:sz w:val="28"/>
        </w:rPr>
        <w:t xml:space="preserve"> </w:t>
      </w:r>
      <w:r>
        <w:rPr>
          <w:sz w:val="28"/>
        </w:rPr>
        <w:t>ГБУ</w:t>
      </w:r>
      <w:r>
        <w:rPr>
          <w:spacing w:val="-18"/>
          <w:sz w:val="28"/>
        </w:rPr>
        <w:t xml:space="preserve"> </w:t>
      </w:r>
      <w:r>
        <w:rPr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z w:val="28"/>
        </w:rPr>
        <w:t>«Детская</w:t>
      </w:r>
      <w:r>
        <w:rPr>
          <w:spacing w:val="-18"/>
          <w:sz w:val="28"/>
        </w:rPr>
        <w:t xml:space="preserve"> </w:t>
      </w:r>
      <w:r>
        <w:rPr>
          <w:sz w:val="28"/>
        </w:rPr>
        <w:t>школа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-18"/>
          <w:sz w:val="28"/>
        </w:rPr>
        <w:t xml:space="preserve"> </w:t>
      </w:r>
      <w:r>
        <w:rPr>
          <w:sz w:val="28"/>
        </w:rPr>
        <w:t>№</w:t>
      </w:r>
      <w:r>
        <w:rPr>
          <w:rFonts w:hint="default"/>
          <w:sz w:val="28"/>
          <w:lang w:val="ru-RU"/>
        </w:rPr>
        <w:t>10</w:t>
      </w:r>
      <w:r>
        <w:rPr>
          <w:sz w:val="28"/>
        </w:rPr>
        <w:t>»</w:t>
      </w:r>
      <w:r>
        <w:rPr>
          <w:spacing w:val="-8"/>
          <w:sz w:val="28"/>
        </w:rPr>
        <w:t xml:space="preserve"> </w:t>
      </w:r>
      <w:r>
        <w:rPr>
          <w:sz w:val="28"/>
        </w:rPr>
        <w:t>г.</w:t>
      </w:r>
      <w:r>
        <w:rPr>
          <w:spacing w:val="-18"/>
          <w:sz w:val="28"/>
        </w:rPr>
        <w:t xml:space="preserve"> </w:t>
      </w:r>
      <w:r>
        <w:rPr>
          <w:sz w:val="28"/>
        </w:rPr>
        <w:t>Грозного на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соответствие требованиям безопасности, с проведением инструктажа по пожарной безопасности ответственных лиц за проведение мероприятий с массовым пребыванием людей.</w:t>
      </w:r>
    </w:p>
    <w:p w14:paraId="3938A708">
      <w:pPr>
        <w:pStyle w:val="6"/>
        <w:numPr>
          <w:ilvl w:val="0"/>
          <w:numId w:val="2"/>
        </w:numPr>
        <w:tabs>
          <w:tab w:val="left" w:pos="601"/>
          <w:tab w:val="left" w:pos="10120"/>
        </w:tabs>
        <w:spacing w:before="191" w:after="0" w:line="278" w:lineRule="auto"/>
        <w:ind w:left="5" w:leftChars="0" w:right="184" w:hanging="5" w:firstLineChars="0"/>
        <w:jc w:val="both"/>
        <w:rPr>
          <w:sz w:val="28"/>
        </w:rPr>
      </w:pPr>
      <w:r>
        <w:rPr>
          <w:sz w:val="28"/>
        </w:rPr>
        <w:t>Проведены инструктажи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мерам</w:t>
      </w:r>
      <w:r>
        <w:rPr>
          <w:spacing w:val="-1"/>
          <w:sz w:val="28"/>
        </w:rPr>
        <w:t xml:space="preserve"> </w:t>
      </w:r>
      <w:r>
        <w:rPr>
          <w:sz w:val="28"/>
        </w:rPr>
        <w:t>пожарной безопасности с регистрацией инструктажей в журнале.</w:t>
      </w:r>
    </w:p>
    <w:p w14:paraId="39B03DAF">
      <w:pPr>
        <w:pStyle w:val="6"/>
        <w:numPr>
          <w:ilvl w:val="0"/>
          <w:numId w:val="2"/>
        </w:numPr>
        <w:tabs>
          <w:tab w:val="left" w:pos="746"/>
          <w:tab w:val="left" w:pos="10120"/>
        </w:tabs>
        <w:spacing w:before="193" w:after="0" w:line="240" w:lineRule="auto"/>
        <w:ind w:left="5" w:leftChars="0" w:right="0" w:hanging="5" w:firstLineChars="0"/>
        <w:jc w:val="both"/>
        <w:rPr>
          <w:sz w:val="28"/>
        </w:rPr>
      </w:pP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вновь</w:t>
      </w:r>
      <w:r>
        <w:rPr>
          <w:spacing w:val="-1"/>
          <w:sz w:val="28"/>
        </w:rPr>
        <w:t xml:space="preserve"> </w:t>
      </w:r>
      <w:r>
        <w:rPr>
          <w:sz w:val="28"/>
        </w:rPr>
        <w:t>прибывшими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проведён</w:t>
      </w:r>
      <w:r>
        <w:rPr>
          <w:spacing w:val="-2"/>
          <w:sz w:val="28"/>
        </w:rPr>
        <w:t xml:space="preserve"> </w:t>
      </w:r>
      <w:r>
        <w:rPr>
          <w:sz w:val="28"/>
        </w:rPr>
        <w:t>вводный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ПБ.</w:t>
      </w:r>
    </w:p>
    <w:p w14:paraId="77CBFF29">
      <w:pPr>
        <w:pStyle w:val="6"/>
        <w:numPr>
          <w:ilvl w:val="0"/>
          <w:numId w:val="2"/>
        </w:numPr>
        <w:tabs>
          <w:tab w:val="left" w:pos="747"/>
          <w:tab w:val="left" w:pos="10120"/>
        </w:tabs>
        <w:spacing w:before="254" w:after="0" w:line="240" w:lineRule="auto"/>
        <w:ind w:left="5" w:leftChars="0" w:right="0" w:hanging="5" w:firstLineChars="0"/>
        <w:jc w:val="both"/>
        <w:rPr>
          <w:sz w:val="28"/>
        </w:rPr>
      </w:pPr>
      <w:r>
        <w:rPr>
          <w:sz w:val="28"/>
        </w:rPr>
        <w:t>Имеется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стенд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правилам пожарной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безопасности.</w:t>
      </w:r>
    </w:p>
    <w:p w14:paraId="66914D2D">
      <w:pPr>
        <w:pStyle w:val="4"/>
        <w:tabs>
          <w:tab w:val="left" w:pos="2269"/>
          <w:tab w:val="left" w:pos="4121"/>
          <w:tab w:val="left" w:pos="4189"/>
          <w:tab w:val="left" w:pos="6285"/>
          <w:tab w:val="left" w:pos="8181"/>
          <w:tab w:val="left" w:pos="10120"/>
        </w:tabs>
        <w:spacing w:before="244" w:line="273" w:lineRule="auto"/>
        <w:ind w:left="5" w:leftChars="0" w:right="141" w:hanging="5" w:firstLineChars="0"/>
      </w:pPr>
      <w:r>
        <w:t xml:space="preserve"> В целях обеспечения антитеррористической</w:t>
      </w:r>
      <w:r>
        <w:rPr>
          <w:spacing w:val="-2"/>
        </w:rPr>
        <w:t xml:space="preserve"> </w:t>
      </w:r>
      <w:r>
        <w:t>безопасности и предотвращения экстремистской</w:t>
      </w:r>
      <w:r>
        <w:rPr>
          <w:spacing w:val="16"/>
        </w:rPr>
        <w:t xml:space="preserve"> </w:t>
      </w:r>
      <w:r>
        <w:t>деятельности.</w:t>
      </w:r>
      <w:r>
        <w:rPr>
          <w:spacing w:val="30"/>
        </w:rPr>
        <w:t xml:space="preserve"> </w:t>
      </w:r>
      <w:r>
        <w:t>Доступ</w:t>
      </w:r>
      <w:r>
        <w:rPr>
          <w:spacing w:val="2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территорию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помещения</w:t>
      </w:r>
      <w:r>
        <w:rPr>
          <w:spacing w:val="51"/>
        </w:rPr>
        <w:t xml:space="preserve">  </w:t>
      </w:r>
      <w:r>
        <w:t>ГБУ</w:t>
      </w:r>
      <w:r>
        <w:rPr>
          <w:spacing w:val="13"/>
        </w:rPr>
        <w:t xml:space="preserve"> </w:t>
      </w:r>
      <w:r>
        <w:rPr>
          <w:spacing w:val="-5"/>
        </w:rPr>
        <w:t>ДО</w:t>
      </w:r>
      <w:r>
        <w:rPr>
          <w:rFonts w:hint="default"/>
          <w:spacing w:val="-5"/>
          <w:lang w:val="ru-RU"/>
        </w:rPr>
        <w:t xml:space="preserve"> </w:t>
      </w:r>
      <w:r>
        <w:t>«Детская школа искусств №</w:t>
      </w:r>
      <w:r>
        <w:rPr>
          <w:rFonts w:hint="default"/>
          <w:lang w:val="ru-RU"/>
        </w:rPr>
        <w:t>10</w:t>
      </w:r>
      <w:r>
        <w:t xml:space="preserve">» г. Грозного, сотрудников, посетителей осуществляется в соответствии с Положением «Об организации пропускного </w:t>
      </w:r>
      <w:r>
        <w:rPr>
          <w:spacing w:val="-2"/>
        </w:rPr>
        <w:t>режима»;</w:t>
      </w:r>
    </w:p>
    <w:p w14:paraId="47430E5C">
      <w:pPr>
        <w:pStyle w:val="6"/>
        <w:numPr>
          <w:ilvl w:val="0"/>
          <w:numId w:val="3"/>
        </w:numPr>
        <w:tabs>
          <w:tab w:val="left" w:pos="382"/>
          <w:tab w:val="left" w:pos="799"/>
          <w:tab w:val="left" w:pos="10120"/>
        </w:tabs>
        <w:spacing w:before="0" w:after="0" w:line="268" w:lineRule="auto"/>
        <w:ind w:left="5" w:leftChars="0" w:right="113" w:hanging="5" w:firstLineChars="0"/>
        <w:jc w:val="both"/>
        <w:rPr>
          <w:sz w:val="28"/>
        </w:rPr>
      </w:pPr>
      <w:r>
        <w:rPr>
          <w:sz w:val="28"/>
        </w:rPr>
        <w:t>Все сотрудники</w:t>
      </w:r>
      <w:r>
        <w:rPr>
          <w:spacing w:val="-2"/>
          <w:sz w:val="28"/>
        </w:rPr>
        <w:t xml:space="preserve"> </w:t>
      </w:r>
      <w:r>
        <w:rPr>
          <w:sz w:val="28"/>
        </w:rPr>
        <w:t>ГБУ</w:t>
      </w:r>
      <w:r>
        <w:rPr>
          <w:spacing w:val="-7"/>
          <w:sz w:val="28"/>
        </w:rPr>
        <w:t xml:space="preserve"> </w:t>
      </w:r>
      <w:r>
        <w:rPr>
          <w:sz w:val="28"/>
        </w:rPr>
        <w:t>ДО «Детская школа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rFonts w:hint="default"/>
          <w:sz w:val="28"/>
          <w:lang w:val="ru-RU"/>
        </w:rPr>
        <w:t>10</w:t>
      </w:r>
      <w:r>
        <w:rPr>
          <w:sz w:val="28"/>
        </w:rPr>
        <w:t>»</w:t>
      </w:r>
      <w:r>
        <w:rPr>
          <w:rFonts w:hint="default"/>
          <w:sz w:val="28"/>
          <w:lang w:val="ru-RU"/>
        </w:rPr>
        <w:t xml:space="preserve"> г. Грозного</w:t>
      </w:r>
      <w:r>
        <w:rPr>
          <w:sz w:val="28"/>
        </w:rPr>
        <w:t xml:space="preserve"> прошли инструктаж по</w:t>
      </w:r>
      <w:r>
        <w:rPr>
          <w:spacing w:val="80"/>
          <w:sz w:val="28"/>
        </w:rPr>
        <w:t xml:space="preserve">  </w:t>
      </w:r>
      <w:r>
        <w:rPr>
          <w:sz w:val="28"/>
        </w:rPr>
        <w:t>антитеррористической</w:t>
      </w:r>
      <w:r>
        <w:rPr>
          <w:spacing w:val="80"/>
          <w:sz w:val="28"/>
        </w:rPr>
        <w:t xml:space="preserve">  </w:t>
      </w:r>
      <w:r>
        <w:rPr>
          <w:sz w:val="28"/>
        </w:rPr>
        <w:t>безопасности,</w:t>
      </w:r>
      <w:r>
        <w:rPr>
          <w:spacing w:val="80"/>
          <w:sz w:val="28"/>
        </w:rPr>
        <w:t xml:space="preserve"> 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чем</w:t>
      </w:r>
      <w:r>
        <w:rPr>
          <w:spacing w:val="80"/>
          <w:sz w:val="28"/>
        </w:rPr>
        <w:t xml:space="preserve">  </w:t>
      </w:r>
      <w:r>
        <w:rPr>
          <w:sz w:val="28"/>
        </w:rPr>
        <w:t>сделаны</w:t>
      </w:r>
      <w:r>
        <w:rPr>
          <w:spacing w:val="80"/>
          <w:sz w:val="28"/>
        </w:rPr>
        <w:t xml:space="preserve">  </w:t>
      </w:r>
      <w:r>
        <w:rPr>
          <w:sz w:val="28"/>
        </w:rPr>
        <w:t>записи в журнале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8"/>
          <w:sz w:val="28"/>
        </w:rPr>
        <w:t xml:space="preserve">  </w:t>
      </w:r>
      <w:r>
        <w:rPr>
          <w:sz w:val="28"/>
        </w:rPr>
        <w:t>инструктажа</w:t>
      </w:r>
      <w:r>
        <w:rPr>
          <w:spacing w:val="45"/>
          <w:sz w:val="28"/>
        </w:rPr>
        <w:t xml:space="preserve">  </w:t>
      </w:r>
      <w:r>
        <w:rPr>
          <w:sz w:val="28"/>
        </w:rPr>
        <w:t>по</w:t>
      </w:r>
      <w:r>
        <w:rPr>
          <w:spacing w:val="48"/>
          <w:sz w:val="28"/>
        </w:rPr>
        <w:t xml:space="preserve">  </w:t>
      </w:r>
      <w:r>
        <w:rPr>
          <w:sz w:val="28"/>
        </w:rPr>
        <w:t>антитеррористической</w:t>
      </w:r>
      <w:r>
        <w:rPr>
          <w:spacing w:val="51"/>
          <w:sz w:val="28"/>
        </w:rPr>
        <w:t xml:space="preserve">  </w:t>
      </w:r>
      <w:r>
        <w:rPr>
          <w:spacing w:val="-2"/>
          <w:sz w:val="28"/>
        </w:rPr>
        <w:t>безопасности;</w:t>
      </w:r>
    </w:p>
    <w:p w14:paraId="30543922">
      <w:pPr>
        <w:pStyle w:val="6"/>
        <w:numPr>
          <w:ilvl w:val="0"/>
          <w:numId w:val="3"/>
        </w:numPr>
        <w:tabs>
          <w:tab w:val="left" w:pos="388"/>
          <w:tab w:val="left" w:pos="1035"/>
          <w:tab w:val="left" w:pos="3934"/>
          <w:tab w:val="left" w:pos="6032"/>
          <w:tab w:val="left" w:pos="8677"/>
          <w:tab w:val="left" w:pos="10120"/>
        </w:tabs>
        <w:spacing w:before="0" w:after="0" w:line="273" w:lineRule="auto"/>
        <w:ind w:left="5" w:leftChars="0" w:right="100" w:hanging="5" w:firstLineChars="0"/>
        <w:jc w:val="both"/>
        <w:rPr>
          <w:sz w:val="28"/>
        </w:rPr>
      </w:pPr>
      <w:r>
        <w:rPr>
          <w:spacing w:val="-2"/>
          <w:sz w:val="28"/>
        </w:rPr>
        <w:t xml:space="preserve"> </w:t>
      </w:r>
      <w:r>
        <w:rPr>
          <w:sz w:val="28"/>
        </w:rPr>
        <w:t>Для предупреждения и предотвращения террористических актов в здании ГБУ ДО</w:t>
      </w:r>
      <w:r>
        <w:rPr>
          <w:spacing w:val="33"/>
          <w:sz w:val="28"/>
        </w:rPr>
        <w:t xml:space="preserve"> </w:t>
      </w:r>
      <w:r>
        <w:rPr>
          <w:sz w:val="28"/>
        </w:rPr>
        <w:t>«Детская</w:t>
      </w:r>
      <w:r>
        <w:rPr>
          <w:spacing w:val="36"/>
          <w:sz w:val="28"/>
        </w:rPr>
        <w:t xml:space="preserve"> </w:t>
      </w:r>
      <w:r>
        <w:rPr>
          <w:sz w:val="28"/>
        </w:rPr>
        <w:t>школа</w:t>
      </w:r>
      <w:r>
        <w:rPr>
          <w:spacing w:val="23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22"/>
          <w:sz w:val="28"/>
        </w:rPr>
        <w:t xml:space="preserve"> </w:t>
      </w:r>
      <w:r>
        <w:rPr>
          <w:sz w:val="28"/>
        </w:rPr>
        <w:t>№</w:t>
      </w:r>
      <w:r>
        <w:rPr>
          <w:rFonts w:hint="default"/>
          <w:sz w:val="28"/>
          <w:lang w:val="ru-RU"/>
        </w:rPr>
        <w:t>10</w:t>
      </w:r>
      <w:r>
        <w:rPr>
          <w:sz w:val="28"/>
        </w:rPr>
        <w:t>»</w:t>
      </w:r>
      <w:r>
        <w:rPr>
          <w:rFonts w:hint="default"/>
          <w:sz w:val="28"/>
          <w:lang w:val="ru-RU"/>
        </w:rPr>
        <w:t xml:space="preserve"> г. Грозного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28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31"/>
          <w:sz w:val="28"/>
        </w:rPr>
        <w:t xml:space="preserve"> </w:t>
      </w:r>
      <w:r>
        <w:rPr>
          <w:spacing w:val="-2"/>
          <w:sz w:val="28"/>
        </w:rPr>
        <w:t>разработана</w:t>
      </w:r>
    </w:p>
    <w:p w14:paraId="7F56E686">
      <w:pPr>
        <w:pStyle w:val="4"/>
        <w:tabs>
          <w:tab w:val="left" w:pos="10120"/>
        </w:tabs>
        <w:spacing w:line="271" w:lineRule="auto"/>
        <w:ind w:left="5" w:leftChars="0" w:right="94" w:hanging="5" w:firstLineChars="0"/>
        <w:rPr>
          <w:rFonts w:hint="default"/>
          <w:spacing w:val="-5"/>
          <w:lang w:val="ru-RU"/>
        </w:rPr>
      </w:pPr>
      <w:r>
        <w:t>«Инструкция о мерах по обеспечению антитеррористической безопасности», требования</w:t>
      </w:r>
      <w:r>
        <w:rPr>
          <w:spacing w:val="-18"/>
        </w:rPr>
        <w:t xml:space="preserve"> </w:t>
      </w:r>
      <w:r>
        <w:t>которой</w:t>
      </w:r>
      <w:r>
        <w:rPr>
          <w:spacing w:val="-17"/>
        </w:rPr>
        <w:t xml:space="preserve"> </w:t>
      </w:r>
      <w:r>
        <w:t>должны</w:t>
      </w:r>
      <w:r>
        <w:rPr>
          <w:spacing w:val="-18"/>
        </w:rPr>
        <w:t xml:space="preserve"> </w:t>
      </w:r>
      <w:r>
        <w:t>строго</w:t>
      </w:r>
      <w:r>
        <w:rPr>
          <w:spacing w:val="-14"/>
        </w:rPr>
        <w:t xml:space="preserve"> </w:t>
      </w:r>
      <w:r>
        <w:t>соблюдать</w:t>
      </w:r>
      <w:r>
        <w:rPr>
          <w:spacing w:val="-14"/>
        </w:rPr>
        <w:t xml:space="preserve"> </w:t>
      </w:r>
      <w:r>
        <w:t>сотрудники</w:t>
      </w:r>
      <w:r>
        <w:rPr>
          <w:spacing w:val="-11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посетители</w:t>
      </w:r>
      <w:r>
        <w:rPr>
          <w:spacing w:val="-15"/>
        </w:rPr>
        <w:t xml:space="preserve"> </w:t>
      </w:r>
      <w:r>
        <w:t>ГБУ</w:t>
      </w:r>
      <w:r>
        <w:rPr>
          <w:spacing w:val="-17"/>
        </w:rPr>
        <w:t xml:space="preserve"> </w:t>
      </w:r>
      <w:r>
        <w:rPr>
          <w:spacing w:val="-5"/>
        </w:rPr>
        <w:t>Д</w:t>
      </w:r>
      <w:r>
        <w:rPr>
          <w:spacing w:val="-5"/>
          <w:lang w:val="ru-RU"/>
        </w:rPr>
        <w:t>О</w:t>
      </w:r>
      <w:r>
        <w:rPr>
          <w:rFonts w:hint="default"/>
          <w:spacing w:val="-5"/>
          <w:lang w:val="ru-RU"/>
        </w:rPr>
        <w:t xml:space="preserve"> </w:t>
      </w:r>
      <w:r>
        <w:t>«Детская школа</w:t>
      </w:r>
      <w:r>
        <w:rPr>
          <w:spacing w:val="-12"/>
        </w:rPr>
        <w:t xml:space="preserve"> </w:t>
      </w:r>
      <w:r>
        <w:t>искусств</w:t>
      </w:r>
      <w:r>
        <w:rPr>
          <w:spacing w:val="-9"/>
        </w:rPr>
        <w:t xml:space="preserve"> </w:t>
      </w:r>
      <w:r>
        <w:rPr>
          <w:spacing w:val="-5"/>
        </w:rPr>
        <w:t>№</w:t>
      </w:r>
      <w:r>
        <w:rPr>
          <w:rFonts w:hint="default"/>
          <w:spacing w:val="-5"/>
          <w:lang w:val="ru-RU"/>
        </w:rPr>
        <w:t>10</w:t>
      </w:r>
      <w:r>
        <w:rPr>
          <w:spacing w:val="-5"/>
        </w:rPr>
        <w:t>»</w:t>
      </w:r>
      <w:r>
        <w:rPr>
          <w:rFonts w:hint="default"/>
          <w:spacing w:val="-5"/>
          <w:lang w:val="ru-RU"/>
        </w:rPr>
        <w:t xml:space="preserve"> г. Грозного.</w:t>
      </w:r>
    </w:p>
    <w:p w14:paraId="1FA8E526">
      <w:pPr>
        <w:pStyle w:val="4"/>
        <w:tabs>
          <w:tab w:val="left" w:pos="10120"/>
        </w:tabs>
        <w:spacing w:line="271" w:lineRule="auto"/>
        <w:ind w:left="5" w:leftChars="0" w:right="94" w:hanging="5" w:firstLineChars="0"/>
        <w:rPr>
          <w:rFonts w:hint="default"/>
          <w:spacing w:val="-5"/>
          <w:lang w:val="ru-RU"/>
        </w:rPr>
      </w:pPr>
    </w:p>
    <w:p w14:paraId="58BD40D5">
      <w:pPr>
        <w:pStyle w:val="4"/>
        <w:tabs>
          <w:tab w:val="left" w:pos="10120"/>
        </w:tabs>
        <w:spacing w:before="69"/>
        <w:ind w:left="5" w:leftChars="0" w:hanging="5" w:firstLineChars="0"/>
        <w:jc w:val="left"/>
      </w:pPr>
      <w:r>
        <w:t>Практические</w:t>
      </w:r>
      <w:r>
        <w:rPr>
          <w:spacing w:val="61"/>
        </w:rPr>
        <w:t xml:space="preserve"> </w:t>
      </w:r>
      <w:r>
        <w:t>мероприятия</w:t>
      </w:r>
      <w:r>
        <w:rPr>
          <w:spacing w:val="64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предотвращению</w:t>
      </w:r>
      <w:r>
        <w:rPr>
          <w:spacing w:val="60"/>
        </w:rPr>
        <w:t xml:space="preserve"> </w:t>
      </w:r>
      <w:r>
        <w:t>актов</w:t>
      </w:r>
      <w:r>
        <w:rPr>
          <w:spacing w:val="55"/>
        </w:rPr>
        <w:t xml:space="preserve"> </w:t>
      </w:r>
      <w:r>
        <w:t>терроризма</w:t>
      </w:r>
      <w:r>
        <w:rPr>
          <w:spacing w:val="6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ГБУ</w:t>
      </w:r>
      <w:r>
        <w:rPr>
          <w:spacing w:val="61"/>
        </w:rPr>
        <w:t xml:space="preserve"> </w:t>
      </w:r>
      <w:r>
        <w:rPr>
          <w:spacing w:val="-5"/>
        </w:rPr>
        <w:t>ДО</w:t>
      </w:r>
      <w:r>
        <w:rPr>
          <w:rFonts w:hint="default"/>
          <w:spacing w:val="-5"/>
          <w:lang w:val="ru-RU"/>
        </w:rPr>
        <w:t xml:space="preserve"> </w:t>
      </w:r>
      <w:r>
        <w:rPr>
          <w:spacing w:val="-2"/>
        </w:rPr>
        <w:t>«Детская</w:t>
      </w:r>
      <w:r>
        <w:rPr>
          <w:rFonts w:hint="default"/>
          <w:spacing w:val="-2"/>
          <w:lang w:val="ru-RU"/>
        </w:rPr>
        <w:t xml:space="preserve"> школа искусств №10» г. Грозного</w:t>
      </w:r>
      <w:r>
        <w:tab/>
      </w:r>
      <w:r>
        <w:rPr>
          <w:spacing w:val="-4"/>
        </w:rPr>
        <w:t>школа</w:t>
      </w:r>
      <w:r>
        <w:rPr>
          <w:rFonts w:hint="default"/>
          <w:spacing w:val="-4"/>
          <w:lang w:val="ru-RU"/>
        </w:rPr>
        <w:t xml:space="preserve"> </w:t>
      </w:r>
      <w:r>
        <w:rPr>
          <w:spacing w:val="-2"/>
        </w:rPr>
        <w:t>искусств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5"/>
        </w:rPr>
        <w:t>№</w:t>
      </w:r>
      <w:r>
        <w:rPr>
          <w:rFonts w:hint="default"/>
          <w:spacing w:val="-5"/>
          <w:lang w:val="ru-RU"/>
        </w:rPr>
        <w:t>10</w:t>
      </w:r>
      <w:r>
        <w:rPr>
          <w:spacing w:val="-5"/>
        </w:rPr>
        <w:t>»</w:t>
      </w:r>
      <w:r>
        <w:rPr>
          <w:rFonts w:hint="default"/>
          <w:spacing w:val="-5"/>
          <w:lang w:val="ru-RU"/>
        </w:rPr>
        <w:t xml:space="preserve"> г. Грозного</w:t>
      </w:r>
      <w:r>
        <w:tab/>
      </w:r>
      <w:r>
        <w:rPr>
          <w:spacing w:val="-10"/>
        </w:rPr>
        <w:t>и</w:t>
      </w:r>
      <w:r>
        <w:rPr>
          <w:rFonts w:hint="default"/>
          <w:spacing w:val="-10"/>
          <w:lang w:val="ru-RU"/>
        </w:rPr>
        <w:t xml:space="preserve"> </w:t>
      </w:r>
      <w:r>
        <w:rPr>
          <w:spacing w:val="-5"/>
        </w:rPr>
        <w:t>на</w:t>
      </w:r>
      <w:r>
        <w:rPr>
          <w:rFonts w:hint="default"/>
          <w:spacing w:val="-5"/>
          <w:lang w:val="ru-RU"/>
        </w:rPr>
        <w:t xml:space="preserve"> </w:t>
      </w:r>
      <w:r>
        <w:rPr>
          <w:spacing w:val="-5"/>
        </w:rPr>
        <w:t>его</w:t>
      </w:r>
      <w:r>
        <w:rPr>
          <w:rFonts w:hint="default"/>
          <w:spacing w:val="-5"/>
          <w:lang w:val="ru-RU"/>
        </w:rPr>
        <w:t xml:space="preserve"> </w:t>
      </w:r>
      <w:r>
        <w:rPr>
          <w:spacing w:val="-2"/>
        </w:rPr>
        <w:t>территории:</w:t>
      </w:r>
    </w:p>
    <w:p w14:paraId="0E73AF86">
      <w:pPr>
        <w:pStyle w:val="4"/>
        <w:tabs>
          <w:tab w:val="left" w:pos="2816"/>
          <w:tab w:val="left" w:pos="6080"/>
          <w:tab w:val="left" w:pos="8076"/>
          <w:tab w:val="left" w:pos="10120"/>
        </w:tabs>
        <w:spacing w:before="53"/>
        <w:ind w:left="5" w:leftChars="0" w:hanging="5" w:firstLineChars="0"/>
        <w:jc w:val="left"/>
      </w:pPr>
      <w:r>
        <w:rPr>
          <w:spacing w:val="-3"/>
        </w:rPr>
        <w:t>-</w:t>
      </w:r>
      <w:r>
        <w:rPr>
          <w:spacing w:val="-2"/>
        </w:rPr>
        <w:t>просмотр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видеопродукции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цикла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«Антитеррор»;</w:t>
      </w:r>
    </w:p>
    <w:p w14:paraId="63E735F3">
      <w:pPr>
        <w:pStyle w:val="6"/>
        <w:numPr>
          <w:ilvl w:val="0"/>
          <w:numId w:val="4"/>
        </w:numPr>
        <w:tabs>
          <w:tab w:val="left" w:pos="477"/>
          <w:tab w:val="left" w:pos="4875"/>
          <w:tab w:val="left" w:pos="8600"/>
          <w:tab w:val="left" w:pos="10120"/>
        </w:tabs>
        <w:spacing w:before="51" w:after="0" w:line="290" w:lineRule="auto"/>
        <w:ind w:left="5" w:leftChars="0" w:right="213" w:hanging="5" w:firstLineChars="0"/>
        <w:jc w:val="left"/>
        <w:rPr>
          <w:sz w:val="28"/>
        </w:rPr>
      </w:pPr>
      <w:r>
        <w:rPr>
          <w:sz w:val="28"/>
        </w:rPr>
        <w:t>подвальные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подсобные помещения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порядке;- запасные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выходы </w:t>
      </w:r>
      <w:r>
        <w:rPr>
          <w:spacing w:val="-2"/>
          <w:sz w:val="28"/>
        </w:rPr>
        <w:t>закрыт</w:t>
      </w:r>
      <w:r>
        <w:rPr>
          <w:spacing w:val="-2"/>
          <w:sz w:val="28"/>
          <w:lang w:val="ru-RU"/>
        </w:rPr>
        <w:t>ы</w:t>
      </w:r>
      <w:r>
        <w:rPr>
          <w:rFonts w:hint="default"/>
          <w:spacing w:val="-2"/>
          <w:sz w:val="28"/>
          <w:lang w:val="ru-RU"/>
        </w:rPr>
        <w:t xml:space="preserve"> и </w:t>
      </w:r>
      <w:r>
        <w:rPr>
          <w:spacing w:val="-2"/>
          <w:sz w:val="28"/>
        </w:rPr>
        <w:t>опечатаны;</w:t>
      </w:r>
    </w:p>
    <w:p w14:paraId="0D10D80B">
      <w:pPr>
        <w:pStyle w:val="6"/>
        <w:numPr>
          <w:ilvl w:val="0"/>
          <w:numId w:val="4"/>
        </w:numPr>
        <w:tabs>
          <w:tab w:val="left" w:pos="467"/>
          <w:tab w:val="left" w:pos="10120"/>
        </w:tabs>
        <w:spacing w:before="0" w:after="0" w:line="297" w:lineRule="exact"/>
        <w:ind w:left="5" w:leftChars="0" w:right="0" w:hanging="5" w:firstLineChars="0"/>
        <w:jc w:val="left"/>
      </w:pPr>
      <w:r>
        <w:rPr>
          <w:sz w:val="28"/>
        </w:rPr>
        <w:t>контролируется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выдача</w:t>
      </w:r>
      <w:r>
        <w:rPr>
          <w:spacing w:val="-12"/>
          <w:sz w:val="28"/>
        </w:rPr>
        <w:t xml:space="preserve"> </w:t>
      </w:r>
      <w:r>
        <w:rPr>
          <w:sz w:val="28"/>
        </w:rPr>
        <w:t>ключей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сдача</w:t>
      </w:r>
      <w:r>
        <w:rPr>
          <w:spacing w:val="-16"/>
          <w:sz w:val="28"/>
        </w:rPr>
        <w:t xml:space="preserve"> </w:t>
      </w:r>
      <w:r>
        <w:rPr>
          <w:sz w:val="28"/>
        </w:rPr>
        <w:t>ключей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окончания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  <w:szCs w:val="28"/>
        </w:rPr>
        <w:t>занятий</w:t>
      </w:r>
      <w:r>
        <w:rPr>
          <w:spacing w:val="-2"/>
        </w:rPr>
        <w:t>;</w:t>
      </w:r>
    </w:p>
    <w:p w14:paraId="79BCBA8F">
      <w:pPr>
        <w:pStyle w:val="6"/>
        <w:numPr>
          <w:ilvl w:val="0"/>
          <w:numId w:val="4"/>
        </w:numPr>
        <w:tabs>
          <w:tab w:val="left" w:pos="466"/>
          <w:tab w:val="left" w:pos="2456"/>
          <w:tab w:val="left" w:pos="4827"/>
          <w:tab w:val="left" w:pos="5811"/>
          <w:tab w:val="left" w:pos="8619"/>
          <w:tab w:val="left" w:pos="10120"/>
        </w:tabs>
        <w:spacing w:before="42" w:after="0" w:line="276" w:lineRule="auto"/>
        <w:ind w:left="5" w:leftChars="0" w:right="205" w:hanging="5" w:firstLineChars="0"/>
        <w:jc w:val="both"/>
        <w:rPr>
          <w:sz w:val="28"/>
        </w:rPr>
      </w:pPr>
      <w:r>
        <w:rPr>
          <w:sz w:val="28"/>
        </w:rPr>
        <w:t>сотрудники</w:t>
      </w:r>
      <w:r>
        <w:rPr>
          <w:spacing w:val="-18"/>
          <w:sz w:val="28"/>
        </w:rPr>
        <w:t xml:space="preserve"> </w:t>
      </w:r>
      <w:r>
        <w:rPr>
          <w:sz w:val="28"/>
        </w:rPr>
        <w:t>ГБУ</w:t>
      </w:r>
      <w:r>
        <w:rPr>
          <w:spacing w:val="-17"/>
          <w:sz w:val="28"/>
        </w:rPr>
        <w:t xml:space="preserve"> </w:t>
      </w:r>
      <w:r>
        <w:rPr>
          <w:sz w:val="28"/>
        </w:rPr>
        <w:t>ДО</w:t>
      </w:r>
      <w:r>
        <w:rPr>
          <w:spacing w:val="-18"/>
          <w:sz w:val="28"/>
        </w:rPr>
        <w:t xml:space="preserve"> </w:t>
      </w:r>
      <w:r>
        <w:rPr>
          <w:sz w:val="28"/>
        </w:rPr>
        <w:t>«Детская</w:t>
      </w:r>
      <w:r>
        <w:rPr>
          <w:spacing w:val="-17"/>
          <w:sz w:val="28"/>
        </w:rPr>
        <w:t xml:space="preserve"> </w:t>
      </w:r>
      <w:r>
        <w:rPr>
          <w:sz w:val="28"/>
        </w:rPr>
        <w:t>школа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-18"/>
          <w:sz w:val="28"/>
        </w:rPr>
        <w:t xml:space="preserve"> </w:t>
      </w:r>
      <w:r>
        <w:rPr>
          <w:sz w:val="28"/>
        </w:rPr>
        <w:t>№</w:t>
      </w:r>
      <w:r>
        <w:rPr>
          <w:rFonts w:hint="default"/>
          <w:sz w:val="28"/>
          <w:lang w:val="ru-RU"/>
        </w:rPr>
        <w:t>10</w:t>
      </w:r>
      <w:r>
        <w:rPr>
          <w:sz w:val="28"/>
        </w:rPr>
        <w:t>»</w:t>
      </w:r>
      <w:r>
        <w:rPr>
          <w:rFonts w:hint="default"/>
          <w:sz w:val="28"/>
          <w:lang w:val="ru-RU"/>
        </w:rPr>
        <w:t xml:space="preserve"> г. Грозного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прибывают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свои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рабочие места за 10-15 минут до начала занятий с целью проверки их на предмет </w:t>
      </w:r>
      <w:r>
        <w:rPr>
          <w:spacing w:val="-2"/>
          <w:sz w:val="28"/>
        </w:rPr>
        <w:t>отсутствия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посторонних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10"/>
          <w:sz w:val="28"/>
        </w:rPr>
        <w:t>и</w:t>
      </w:r>
      <w:r>
        <w:rPr>
          <w:rFonts w:hint="default"/>
          <w:spacing w:val="-10"/>
          <w:sz w:val="28"/>
          <w:lang w:val="ru-RU"/>
        </w:rPr>
        <w:t xml:space="preserve"> </w:t>
      </w:r>
      <w:r>
        <w:rPr>
          <w:spacing w:val="-2"/>
          <w:sz w:val="28"/>
        </w:rPr>
        <w:t>подозрительных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предметов;</w:t>
      </w:r>
    </w:p>
    <w:p w14:paraId="18B6F97F">
      <w:pPr>
        <w:pStyle w:val="4"/>
        <w:tabs>
          <w:tab w:val="left" w:pos="2106"/>
          <w:tab w:val="left" w:pos="2436"/>
          <w:tab w:val="left" w:pos="2773"/>
          <w:tab w:val="left" w:pos="4375"/>
          <w:tab w:val="left" w:pos="4659"/>
          <w:tab w:val="left" w:pos="6629"/>
          <w:tab w:val="left" w:pos="7026"/>
          <w:tab w:val="left" w:pos="8308"/>
          <w:tab w:val="left" w:pos="10120"/>
        </w:tabs>
        <w:spacing w:line="276" w:lineRule="auto"/>
        <w:ind w:left="5" w:leftChars="0" w:right="184" w:hanging="5" w:firstLineChars="0"/>
        <w:jc w:val="left"/>
        <w:rPr>
          <w:spacing w:val="80"/>
        </w:rPr>
      </w:pPr>
      <w:r>
        <w:t>В</w:t>
      </w:r>
      <w:r>
        <w:rPr>
          <w:spacing w:val="-1"/>
        </w:rPr>
        <w:t xml:space="preserve"> </w:t>
      </w:r>
      <w:r>
        <w:t>ГБУ ДО «Детская школа искусств №</w:t>
      </w:r>
      <w:r>
        <w:rPr>
          <w:rFonts w:hint="default"/>
          <w:lang w:val="ru-RU"/>
        </w:rPr>
        <w:t>10</w:t>
      </w:r>
      <w:r>
        <w:t>»</w:t>
      </w:r>
      <w:r>
        <w:rPr>
          <w:rFonts w:hint="default"/>
          <w:lang w:val="ru-RU"/>
        </w:rPr>
        <w:t xml:space="preserve"> г. Грозного</w:t>
      </w:r>
      <w:r>
        <w:t xml:space="preserve"> разработан план эвакуации на случай поступления</w:t>
      </w:r>
      <w:r>
        <w:rPr>
          <w:spacing w:val="-15"/>
        </w:rPr>
        <w:t xml:space="preserve"> </w:t>
      </w:r>
      <w:r>
        <w:t>угрозы</w:t>
      </w:r>
      <w:r>
        <w:rPr>
          <w:spacing w:val="-9"/>
        </w:rPr>
        <w:t xml:space="preserve"> </w:t>
      </w:r>
      <w:r>
        <w:t>взрыва,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13"/>
        </w:rPr>
        <w:t xml:space="preserve"> </w:t>
      </w:r>
      <w:r>
        <w:t>ЧС. К</w:t>
      </w:r>
      <w:r>
        <w:rPr>
          <w:spacing w:val="-15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эвакуации</w:t>
      </w:r>
      <w:r>
        <w:rPr>
          <w:spacing w:val="-13"/>
        </w:rPr>
        <w:t xml:space="preserve"> </w:t>
      </w:r>
      <w:r>
        <w:t>разработаны инструкции</w:t>
      </w:r>
      <w:r>
        <w:rPr>
          <w:spacing w:val="80"/>
        </w:rPr>
        <w:t xml:space="preserve"> </w:t>
      </w:r>
      <w:r>
        <w:t>персоналу</w:t>
      </w:r>
      <w:r>
        <w:rPr>
          <w:rFonts w:hint="default"/>
          <w:lang w:val="ru-RU"/>
        </w:rPr>
        <w:t xml:space="preserve"> и </w:t>
      </w:r>
      <w:r>
        <w:t>администрации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</w:t>
      </w:r>
      <w:r>
        <w:t>случай</w:t>
      </w:r>
      <w:r>
        <w:rPr>
          <w:spacing w:val="80"/>
        </w:rPr>
        <w:t xml:space="preserve"> </w:t>
      </w:r>
      <w:r>
        <w:t>ЧС.</w:t>
      </w:r>
      <w:r>
        <w:rPr>
          <w:spacing w:val="80"/>
        </w:rPr>
        <w:t xml:space="preserve"> </w:t>
      </w:r>
    </w:p>
    <w:p w14:paraId="6DFAA7F1">
      <w:pPr>
        <w:pStyle w:val="4"/>
        <w:tabs>
          <w:tab w:val="left" w:pos="2106"/>
          <w:tab w:val="left" w:pos="2436"/>
          <w:tab w:val="left" w:pos="2773"/>
          <w:tab w:val="left" w:pos="4375"/>
          <w:tab w:val="left" w:pos="4659"/>
          <w:tab w:val="left" w:pos="6629"/>
          <w:tab w:val="left" w:pos="7026"/>
          <w:tab w:val="left" w:pos="8308"/>
          <w:tab w:val="left" w:pos="10120"/>
        </w:tabs>
        <w:spacing w:line="276" w:lineRule="auto"/>
        <w:ind w:left="5" w:leftChars="0" w:right="184" w:hanging="5" w:firstLineChars="0"/>
        <w:jc w:val="left"/>
      </w:pPr>
      <w:r>
        <w:t xml:space="preserve">Есть </w:t>
      </w:r>
      <w:r>
        <w:rPr>
          <w:spacing w:val="-2"/>
        </w:rPr>
        <w:t>инструкция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6"/>
        </w:rPr>
        <w:t>по</w:t>
      </w:r>
      <w:r>
        <w:tab/>
      </w:r>
      <w:r>
        <w:rPr>
          <w:rFonts w:hint="default"/>
          <w:lang w:val="ru-RU"/>
        </w:rPr>
        <w:t xml:space="preserve"> </w:t>
      </w:r>
      <w:r>
        <w:rPr>
          <w:spacing w:val="-2"/>
        </w:rPr>
        <w:t>обеспечению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безопасности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и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антитеррористической защищённости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сотрудников</w:t>
      </w:r>
      <w:r>
        <w:tab/>
      </w:r>
      <w:r>
        <w:rPr>
          <w:spacing w:val="-60"/>
        </w:rPr>
        <w:t xml:space="preserve"> </w:t>
      </w:r>
      <w:r>
        <w:t>в</w:t>
      </w:r>
      <w:r>
        <w:rPr>
          <w:rFonts w:hint="default"/>
          <w:lang w:val="ru-RU"/>
        </w:rPr>
        <w:t xml:space="preserve"> </w:t>
      </w:r>
      <w:r>
        <w:rPr>
          <w:spacing w:val="-2"/>
        </w:rPr>
        <w:t>условия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 xml:space="preserve">повседневной </w:t>
      </w:r>
      <w:r>
        <w:t>деятельности. Памятка по мерам защиты посетителей и сотрудников.</w:t>
      </w:r>
    </w:p>
    <w:p w14:paraId="5912DEFE">
      <w:pPr>
        <w:pStyle w:val="4"/>
        <w:tabs>
          <w:tab w:val="left" w:pos="2475"/>
          <w:tab w:val="left" w:pos="5393"/>
          <w:tab w:val="left" w:pos="7099"/>
          <w:tab w:val="left" w:pos="9224"/>
          <w:tab w:val="left" w:pos="10120"/>
        </w:tabs>
        <w:spacing w:before="195" w:line="240" w:lineRule="auto"/>
        <w:ind w:left="5" w:leftChars="0" w:right="182" w:hanging="5" w:firstLineChars="0"/>
      </w:pPr>
      <w:r>
        <w:t>Мероприятия</w:t>
      </w:r>
      <w:r>
        <w:rPr>
          <w:spacing w:val="80"/>
          <w:w w:val="150"/>
        </w:rPr>
        <w:t xml:space="preserve">   </w:t>
      </w:r>
      <w:r>
        <w:t>по</w:t>
      </w:r>
      <w:r>
        <w:rPr>
          <w:spacing w:val="80"/>
          <w:w w:val="150"/>
        </w:rPr>
        <w:t xml:space="preserve">   </w:t>
      </w:r>
      <w:r>
        <w:t>организации</w:t>
      </w:r>
      <w:r>
        <w:rPr>
          <w:spacing w:val="80"/>
          <w:w w:val="150"/>
        </w:rPr>
        <w:t xml:space="preserve">   </w:t>
      </w:r>
      <w:r>
        <w:t>работы</w:t>
      </w:r>
      <w:r>
        <w:rPr>
          <w:spacing w:val="80"/>
          <w:w w:val="150"/>
        </w:rPr>
        <w:t xml:space="preserve">   </w:t>
      </w:r>
      <w:r>
        <w:t>по</w:t>
      </w:r>
      <w:r>
        <w:rPr>
          <w:spacing w:val="80"/>
          <w:w w:val="150"/>
        </w:rPr>
        <w:t xml:space="preserve">  </w:t>
      </w:r>
      <w:r>
        <w:t>охране</w:t>
      </w:r>
      <w:r>
        <w:rPr>
          <w:spacing w:val="80"/>
          <w:w w:val="150"/>
        </w:rPr>
        <w:t xml:space="preserve">   </w:t>
      </w:r>
      <w:r>
        <w:t>труда: В</w:t>
      </w:r>
      <w:r>
        <w:rPr>
          <w:spacing w:val="80"/>
          <w:w w:val="150"/>
        </w:rPr>
        <w:t xml:space="preserve"> </w:t>
      </w:r>
      <w:r>
        <w:t>ГБУ</w:t>
      </w:r>
      <w:r>
        <w:rPr>
          <w:spacing w:val="80"/>
          <w:w w:val="150"/>
        </w:rPr>
        <w:t xml:space="preserve"> </w:t>
      </w:r>
      <w:r>
        <w:t>ДО</w:t>
      </w:r>
      <w:r>
        <w:rPr>
          <w:spacing w:val="80"/>
          <w:w w:val="150"/>
        </w:rPr>
        <w:t xml:space="preserve"> </w:t>
      </w:r>
      <w:r>
        <w:t>«Детская</w:t>
      </w:r>
      <w:r>
        <w:rPr>
          <w:spacing w:val="80"/>
          <w:w w:val="150"/>
        </w:rPr>
        <w:t xml:space="preserve"> </w:t>
      </w:r>
      <w:r>
        <w:t>школа</w:t>
      </w:r>
      <w:r>
        <w:rPr>
          <w:spacing w:val="80"/>
          <w:w w:val="150"/>
        </w:rPr>
        <w:t xml:space="preserve"> </w:t>
      </w:r>
      <w:r>
        <w:t>искусств</w:t>
      </w:r>
      <w:r>
        <w:rPr>
          <w:spacing w:val="80"/>
          <w:w w:val="150"/>
        </w:rPr>
        <w:t xml:space="preserve"> </w:t>
      </w:r>
      <w:r>
        <w:t>№</w:t>
      </w:r>
      <w:r>
        <w:rPr>
          <w:rFonts w:hint="default"/>
          <w:lang w:val="ru-RU"/>
        </w:rPr>
        <w:t>10</w:t>
      </w:r>
      <w:r>
        <w:t>»</w:t>
      </w:r>
      <w:r>
        <w:rPr>
          <w:rFonts w:hint="default"/>
          <w:lang w:val="ru-RU"/>
        </w:rPr>
        <w:t xml:space="preserve"> г. Грозного</w:t>
      </w:r>
      <w:r>
        <w:rPr>
          <w:spacing w:val="80"/>
          <w:w w:val="150"/>
        </w:rPr>
        <w:t xml:space="preserve"> </w:t>
      </w:r>
      <w:r>
        <w:t>разработаны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 xml:space="preserve">утверждены: </w:t>
      </w:r>
    </w:p>
    <w:p w14:paraId="0412AA9A">
      <w:pPr>
        <w:pStyle w:val="4"/>
        <w:tabs>
          <w:tab w:val="left" w:pos="2475"/>
          <w:tab w:val="left" w:pos="5393"/>
          <w:tab w:val="left" w:pos="7099"/>
          <w:tab w:val="left" w:pos="9224"/>
          <w:tab w:val="left" w:pos="10120"/>
        </w:tabs>
        <w:spacing w:before="195" w:line="240" w:lineRule="auto"/>
        <w:ind w:left="5" w:leftChars="0" w:right="182" w:hanging="5" w:firstLineChars="0"/>
        <w:jc w:val="left"/>
        <w:rPr>
          <w:spacing w:val="-4"/>
        </w:rPr>
      </w:pPr>
      <w:r>
        <w:t>а)</w:t>
      </w:r>
      <w:r>
        <w:rPr>
          <w:spacing w:val="80"/>
        </w:rPr>
        <w:t xml:space="preserve"> </w:t>
      </w:r>
      <w:r>
        <w:t>план</w:t>
      </w:r>
      <w:r>
        <w:rPr>
          <w:rFonts w:hint="default"/>
          <w:lang w:val="ru-RU"/>
        </w:rPr>
        <w:t xml:space="preserve"> </w:t>
      </w:r>
      <w:r>
        <w:rPr>
          <w:spacing w:val="-2"/>
        </w:rPr>
        <w:t>мероприятий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6"/>
        </w:rPr>
        <w:t>по</w:t>
      </w:r>
      <w:r>
        <w:rPr>
          <w:rFonts w:hint="default"/>
          <w:spacing w:val="-6"/>
          <w:lang w:val="ru-RU"/>
        </w:rPr>
        <w:t xml:space="preserve"> </w:t>
      </w:r>
      <w:r>
        <w:rPr>
          <w:spacing w:val="-2"/>
        </w:rPr>
        <w:t>охране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4"/>
        </w:rPr>
        <w:t xml:space="preserve">труда; </w:t>
      </w:r>
    </w:p>
    <w:p w14:paraId="29C9526A">
      <w:pPr>
        <w:pStyle w:val="4"/>
        <w:tabs>
          <w:tab w:val="left" w:pos="2475"/>
          <w:tab w:val="left" w:pos="5393"/>
          <w:tab w:val="left" w:pos="7099"/>
          <w:tab w:val="left" w:pos="9224"/>
          <w:tab w:val="left" w:pos="10120"/>
        </w:tabs>
        <w:spacing w:before="195" w:line="240" w:lineRule="auto"/>
        <w:ind w:left="5" w:leftChars="0" w:right="182" w:hanging="5" w:firstLineChars="0"/>
        <w:jc w:val="left"/>
      </w:pPr>
      <w:r>
        <w:t>б)инструкции</w:t>
      </w:r>
      <w:r>
        <w:rPr>
          <w:spacing w:val="79"/>
          <w:w w:val="150"/>
        </w:rPr>
        <w:t xml:space="preserve">   </w:t>
      </w:r>
      <w:r>
        <w:t>по</w:t>
      </w:r>
      <w:r>
        <w:rPr>
          <w:spacing w:val="80"/>
          <w:w w:val="150"/>
        </w:rPr>
        <w:t xml:space="preserve">   </w:t>
      </w:r>
      <w:r>
        <w:t>охране</w:t>
      </w:r>
      <w:r>
        <w:rPr>
          <w:spacing w:val="80"/>
          <w:w w:val="150"/>
        </w:rPr>
        <w:t xml:space="preserve">   </w:t>
      </w:r>
      <w:r>
        <w:t>труда</w:t>
      </w:r>
      <w:r>
        <w:rPr>
          <w:spacing w:val="80"/>
          <w:w w:val="150"/>
        </w:rPr>
        <w:t xml:space="preserve">   </w:t>
      </w:r>
      <w:r>
        <w:t>для</w:t>
      </w:r>
      <w:r>
        <w:rPr>
          <w:spacing w:val="80"/>
          <w:w w:val="150"/>
        </w:rPr>
        <w:t xml:space="preserve">   </w:t>
      </w:r>
      <w:r>
        <w:t>всех</w:t>
      </w:r>
      <w:r>
        <w:rPr>
          <w:spacing w:val="80"/>
          <w:w w:val="150"/>
        </w:rPr>
        <w:t xml:space="preserve">   </w:t>
      </w:r>
      <w:r>
        <w:t xml:space="preserve">специалистов; </w:t>
      </w:r>
    </w:p>
    <w:p w14:paraId="2CFC0E48">
      <w:pPr>
        <w:pStyle w:val="4"/>
        <w:tabs>
          <w:tab w:val="left" w:pos="2475"/>
          <w:tab w:val="left" w:pos="5393"/>
          <w:tab w:val="left" w:pos="7099"/>
          <w:tab w:val="left" w:pos="9224"/>
          <w:tab w:val="left" w:pos="10120"/>
        </w:tabs>
        <w:spacing w:before="195" w:line="240" w:lineRule="auto"/>
        <w:ind w:left="5" w:leftChars="0" w:right="182" w:hanging="5" w:firstLineChars="0"/>
        <w:jc w:val="left"/>
      </w:pPr>
      <w:r>
        <w:t>в)</w:t>
      </w:r>
      <w:r>
        <w:rPr>
          <w:spacing w:val="80"/>
        </w:rPr>
        <w:t xml:space="preserve"> </w:t>
      </w:r>
      <w:r>
        <w:t>инструкции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охране</w:t>
      </w:r>
      <w:r>
        <w:rPr>
          <w:spacing w:val="80"/>
        </w:rPr>
        <w:t xml:space="preserve"> </w:t>
      </w:r>
      <w:r>
        <w:t>труда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выполнении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 xml:space="preserve">работ; </w:t>
      </w:r>
    </w:p>
    <w:p w14:paraId="4FD5FFCB">
      <w:pPr>
        <w:pStyle w:val="4"/>
        <w:tabs>
          <w:tab w:val="left" w:pos="2475"/>
          <w:tab w:val="left" w:pos="5393"/>
          <w:tab w:val="left" w:pos="7099"/>
          <w:tab w:val="left" w:pos="9224"/>
          <w:tab w:val="left" w:pos="10120"/>
        </w:tabs>
        <w:spacing w:before="195" w:line="240" w:lineRule="auto"/>
        <w:ind w:left="5" w:leftChars="0" w:right="182" w:hanging="5" w:firstLineChars="0"/>
      </w:pPr>
      <w:r>
        <w:t>г) приказ о назначении ответственного за охрану труда.</w:t>
      </w:r>
    </w:p>
    <w:p w14:paraId="5F5A6913">
      <w:pPr>
        <w:pStyle w:val="4"/>
        <w:tabs>
          <w:tab w:val="left" w:pos="10120"/>
        </w:tabs>
        <w:spacing w:before="197" w:line="240" w:lineRule="auto"/>
        <w:ind w:left="5" w:leftChars="0" w:right="162" w:hanging="5" w:firstLineChars="0"/>
      </w:pPr>
      <w:r>
        <w:t xml:space="preserve">Согласно плану работы по охране труда были проведены следующие </w:t>
      </w:r>
      <w:r>
        <w:rPr>
          <w:spacing w:val="-2"/>
        </w:rPr>
        <w:t>мероприятия:</w:t>
      </w:r>
    </w:p>
    <w:p w14:paraId="5E76BBA6">
      <w:pPr>
        <w:pStyle w:val="6"/>
        <w:numPr>
          <w:ilvl w:val="0"/>
          <w:numId w:val="5"/>
        </w:numPr>
        <w:tabs>
          <w:tab w:val="left" w:pos="643"/>
          <w:tab w:val="left" w:pos="10120"/>
        </w:tabs>
        <w:spacing w:before="171" w:after="0" w:line="280" w:lineRule="auto"/>
        <w:ind w:left="5" w:leftChars="0" w:right="156" w:hanging="5" w:firstLineChars="0"/>
        <w:jc w:val="both"/>
        <w:rPr>
          <w:sz w:val="28"/>
        </w:rPr>
      </w:pPr>
      <w:r>
        <w:rPr>
          <w:sz w:val="28"/>
        </w:rPr>
        <w:t>Проверка</w:t>
      </w:r>
      <w:r>
        <w:rPr>
          <w:spacing w:val="-17"/>
          <w:sz w:val="28"/>
        </w:rPr>
        <w:t xml:space="preserve"> </w:t>
      </w:r>
      <w:r>
        <w:rPr>
          <w:sz w:val="28"/>
        </w:rPr>
        <w:t>исправности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инженерно-технических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коммуникаций,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оборудования и</w:t>
      </w:r>
      <w:r>
        <w:rPr>
          <w:spacing w:val="-18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мер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приведению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действующими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стандартами, правилами и нормами по охране труда.</w:t>
      </w:r>
    </w:p>
    <w:p w14:paraId="0698D2C5">
      <w:pPr>
        <w:pStyle w:val="6"/>
        <w:numPr>
          <w:ilvl w:val="0"/>
          <w:numId w:val="5"/>
        </w:numPr>
        <w:tabs>
          <w:tab w:val="left" w:pos="377"/>
          <w:tab w:val="left" w:pos="727"/>
          <w:tab w:val="left" w:pos="10120"/>
        </w:tabs>
        <w:spacing w:before="181" w:after="0" w:line="276" w:lineRule="auto"/>
        <w:ind w:left="5" w:leftChars="0" w:right="139" w:hanging="5" w:firstLineChars="0"/>
        <w:jc w:val="both"/>
        <w:rPr>
          <w:sz w:val="28"/>
        </w:rPr>
      </w:pPr>
      <w:r>
        <w:rPr>
          <w:sz w:val="28"/>
        </w:rPr>
        <w:t>Утверждение должностных инструкций по охране труда по обеспечению безопасности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сотрудников ГБУ ДО «Детская школа искусств №</w:t>
      </w:r>
      <w:r>
        <w:rPr>
          <w:rFonts w:hint="default"/>
          <w:sz w:val="28"/>
          <w:lang w:val="ru-RU"/>
        </w:rPr>
        <w:t>10</w:t>
      </w:r>
      <w:r>
        <w:rPr>
          <w:sz w:val="28"/>
        </w:rPr>
        <w:t>»</w:t>
      </w:r>
      <w:r>
        <w:rPr>
          <w:rFonts w:hint="default"/>
          <w:sz w:val="28"/>
          <w:lang w:val="ru-RU"/>
        </w:rPr>
        <w:t xml:space="preserve"> г. Грозного</w:t>
      </w:r>
    </w:p>
    <w:p w14:paraId="1080C5F5">
      <w:pPr>
        <w:pStyle w:val="4"/>
        <w:tabs>
          <w:tab w:val="left" w:pos="10120"/>
        </w:tabs>
        <w:spacing w:before="63" w:line="271" w:lineRule="auto"/>
        <w:ind w:left="5" w:leftChars="0" w:right="206" w:hanging="5" w:firstLineChars="0"/>
      </w:pPr>
      <w:r>
        <w:rPr>
          <w:sz w:val="28"/>
        </w:rPr>
        <w:t>Назначены приказом ответственные лица за соблюдение требований охраны труда,</w:t>
      </w:r>
      <w:r>
        <w:rPr>
          <w:spacing w:val="72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6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54"/>
          <w:sz w:val="28"/>
        </w:rPr>
        <w:t xml:space="preserve"> </w:t>
      </w:r>
      <w:r>
        <w:rPr>
          <w:sz w:val="28"/>
        </w:rPr>
        <w:t>директивных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нормативных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>документов</w:t>
      </w:r>
      <w:r>
        <w:rPr>
          <w:spacing w:val="62"/>
          <w:sz w:val="28"/>
        </w:rPr>
        <w:t xml:space="preserve"> </w:t>
      </w:r>
      <w:r>
        <w:rPr>
          <w:spacing w:val="-5"/>
          <w:sz w:val="28"/>
        </w:rPr>
        <w:t>по</w:t>
      </w:r>
      <w:r>
        <w:rPr>
          <w:rFonts w:hint="default"/>
          <w:spacing w:val="-5"/>
          <w:sz w:val="28"/>
          <w:lang w:val="ru-RU"/>
        </w:rPr>
        <w:t xml:space="preserve"> </w:t>
      </w:r>
      <w:r>
        <w:t>охране</w:t>
      </w:r>
      <w:r>
        <w:rPr>
          <w:spacing w:val="-18"/>
        </w:rPr>
        <w:t xml:space="preserve"> </w:t>
      </w:r>
      <w:r>
        <w:t>труда,</w:t>
      </w:r>
      <w:r>
        <w:rPr>
          <w:spacing w:val="-17"/>
        </w:rPr>
        <w:t xml:space="preserve"> </w:t>
      </w:r>
      <w:r>
        <w:t>предписаний</w:t>
      </w:r>
      <w:r>
        <w:rPr>
          <w:spacing w:val="-18"/>
        </w:rPr>
        <w:t xml:space="preserve"> </w:t>
      </w:r>
      <w:r>
        <w:t>органов</w:t>
      </w:r>
      <w:r>
        <w:rPr>
          <w:spacing w:val="-17"/>
        </w:rPr>
        <w:t xml:space="preserve"> </w:t>
      </w:r>
      <w:r>
        <w:t>управления</w:t>
      </w:r>
      <w:r>
        <w:rPr>
          <w:spacing w:val="-18"/>
        </w:rPr>
        <w:t xml:space="preserve"> </w:t>
      </w:r>
      <w:r>
        <w:t>образованием,</w:t>
      </w:r>
      <w:r>
        <w:rPr>
          <w:spacing w:val="-17"/>
        </w:rPr>
        <w:t xml:space="preserve"> </w:t>
      </w:r>
      <w:r>
        <w:t>государственного надзора и технической инспекции труда.</w:t>
      </w:r>
    </w:p>
    <w:p w14:paraId="616FF174">
      <w:pPr>
        <w:pStyle w:val="6"/>
        <w:numPr>
          <w:ilvl w:val="0"/>
          <w:numId w:val="5"/>
        </w:numPr>
        <w:tabs>
          <w:tab w:val="left" w:pos="511"/>
          <w:tab w:val="left" w:pos="10120"/>
        </w:tabs>
        <w:spacing w:before="190" w:after="0" w:line="240" w:lineRule="auto"/>
        <w:ind w:left="5" w:leftChars="0" w:right="0" w:rightChars="0" w:hanging="5" w:firstLineChars="0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работников.</w:t>
      </w:r>
    </w:p>
    <w:p w14:paraId="4229A236">
      <w:pPr>
        <w:pStyle w:val="6"/>
        <w:numPr>
          <w:ilvl w:val="0"/>
          <w:numId w:val="5"/>
        </w:numPr>
        <w:tabs>
          <w:tab w:val="left" w:pos="584"/>
          <w:tab w:val="left" w:pos="10120"/>
        </w:tabs>
        <w:spacing w:before="254" w:after="0" w:line="240" w:lineRule="auto"/>
        <w:ind w:left="5" w:leftChars="0" w:right="0" w:rightChars="0" w:hanging="5" w:firstLineChars="0"/>
        <w:jc w:val="left"/>
        <w:rPr>
          <w:sz w:val="28"/>
        </w:rPr>
      </w:pP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>Проверка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-5"/>
          <w:sz w:val="28"/>
        </w:rPr>
        <w:t xml:space="preserve"> </w:t>
      </w:r>
      <w:r>
        <w:rPr>
          <w:sz w:val="28"/>
        </w:rPr>
        <w:t>(обновление)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труда.</w:t>
      </w:r>
    </w:p>
    <w:p w14:paraId="6995F067">
      <w:pPr>
        <w:pStyle w:val="6"/>
        <w:numPr>
          <w:ilvl w:val="0"/>
          <w:numId w:val="6"/>
        </w:numPr>
        <w:tabs>
          <w:tab w:val="left" w:pos="714"/>
          <w:tab w:val="left" w:pos="2063"/>
          <w:tab w:val="left" w:pos="5811"/>
          <w:tab w:val="left" w:pos="7395"/>
          <w:tab w:val="left" w:pos="8893"/>
          <w:tab w:val="left" w:pos="9809"/>
          <w:tab w:val="left" w:pos="10120"/>
        </w:tabs>
        <w:spacing w:before="245" w:after="0" w:line="278" w:lineRule="auto"/>
        <w:ind w:left="5" w:leftChars="0" w:right="181" w:rightChars="0" w:hanging="5" w:firstLineChars="0"/>
        <w:jc w:val="left"/>
        <w:rPr>
          <w:sz w:val="28"/>
        </w:rPr>
      </w:pPr>
      <w:r>
        <w:rPr>
          <w:spacing w:val="-2"/>
          <w:sz w:val="28"/>
        </w:rPr>
        <w:t>Контроль</w:t>
      </w:r>
      <w:r>
        <w:rPr>
          <w:sz w:val="28"/>
        </w:rPr>
        <w:tab/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санитарно-гигиеническим</w:t>
      </w:r>
      <w:r>
        <w:rPr>
          <w:sz w:val="28"/>
        </w:rPr>
        <w:tab/>
      </w:r>
      <w:r>
        <w:rPr>
          <w:spacing w:val="-2"/>
          <w:sz w:val="28"/>
        </w:rPr>
        <w:t>состоянием</w:t>
      </w:r>
      <w:r>
        <w:rPr>
          <w:sz w:val="28"/>
        </w:rPr>
        <w:tab/>
      </w:r>
      <w:r>
        <w:rPr>
          <w:spacing w:val="-2"/>
          <w:sz w:val="28"/>
        </w:rPr>
        <w:t>кабинетов,</w:t>
      </w:r>
      <w:r>
        <w:rPr>
          <w:sz w:val="28"/>
        </w:rPr>
        <w:tab/>
      </w:r>
      <w:r>
        <w:rPr>
          <w:spacing w:val="-2"/>
          <w:sz w:val="28"/>
        </w:rPr>
        <w:t>залов,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10"/>
          <w:sz w:val="28"/>
        </w:rPr>
        <w:t xml:space="preserve">в </w:t>
      </w:r>
      <w:r>
        <w:rPr>
          <w:sz w:val="28"/>
        </w:rPr>
        <w:t>соответствии с требованиями норм и правил безопасности жизнедеятельности.</w:t>
      </w:r>
    </w:p>
    <w:p w14:paraId="10F9E1FF">
      <w:pPr>
        <w:pStyle w:val="6"/>
        <w:numPr>
          <w:ilvl w:val="0"/>
          <w:numId w:val="7"/>
        </w:numPr>
        <w:tabs>
          <w:tab w:val="left" w:pos="586"/>
          <w:tab w:val="left" w:pos="10120"/>
        </w:tabs>
        <w:spacing w:before="193" w:after="0" w:line="240" w:lineRule="auto"/>
        <w:ind w:left="5" w:leftChars="0" w:right="0" w:rightChars="0" w:hanging="5" w:firstLineChars="0"/>
        <w:jc w:val="left"/>
        <w:rPr>
          <w:sz w:val="28"/>
        </w:rPr>
      </w:pPr>
      <w:r>
        <w:rPr>
          <w:sz w:val="28"/>
        </w:rPr>
        <w:t>Включение в</w:t>
      </w:r>
      <w:r>
        <w:rPr>
          <w:spacing w:val="-1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 (соглашение)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труда.</w:t>
      </w:r>
    </w:p>
    <w:p w14:paraId="4D9D63F2">
      <w:pPr>
        <w:pStyle w:val="6"/>
        <w:numPr>
          <w:ilvl w:val="0"/>
          <w:numId w:val="7"/>
        </w:numPr>
        <w:tabs>
          <w:tab w:val="left" w:pos="748"/>
          <w:tab w:val="left" w:pos="10120"/>
        </w:tabs>
        <w:spacing w:before="240" w:after="0" w:line="276" w:lineRule="auto"/>
        <w:ind w:left="5" w:leftChars="0" w:right="191" w:rightChars="0" w:hanging="5" w:firstLineChars="0"/>
        <w:jc w:val="left"/>
        <w:rPr>
          <w:sz w:val="28"/>
        </w:rPr>
      </w:pPr>
      <w:r>
        <w:rPr>
          <w:sz w:val="28"/>
        </w:rPr>
        <w:t>Проведение вводного инструктажа по охране труда с вновь поступающими на работу лицами. Оформление проведения инструктажа в журнале.</w:t>
      </w:r>
    </w:p>
    <w:p w14:paraId="08BF41FA">
      <w:pPr>
        <w:pStyle w:val="6"/>
        <w:numPr>
          <w:ilvl w:val="0"/>
          <w:numId w:val="7"/>
        </w:numPr>
        <w:tabs>
          <w:tab w:val="left" w:pos="798"/>
          <w:tab w:val="left" w:pos="10120"/>
        </w:tabs>
        <w:spacing w:before="206" w:after="0" w:line="278" w:lineRule="auto"/>
        <w:ind w:left="5" w:leftChars="0" w:right="177" w:rightChars="0" w:hanging="5" w:firstLineChars="0"/>
        <w:jc w:val="left"/>
        <w:rPr>
          <w:sz w:val="28"/>
        </w:rPr>
      </w:pPr>
      <w:r>
        <w:rPr>
          <w:sz w:val="28"/>
        </w:rPr>
        <w:t>Инструктаж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40"/>
          <w:sz w:val="28"/>
        </w:rPr>
        <w:t xml:space="preserve"> </w:t>
      </w:r>
      <w:r>
        <w:rPr>
          <w:sz w:val="28"/>
        </w:rPr>
        <w:t>месте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40"/>
          <w:sz w:val="28"/>
        </w:rPr>
        <w:t xml:space="preserve"> </w:t>
      </w:r>
      <w:r>
        <w:rPr>
          <w:sz w:val="28"/>
        </w:rPr>
        <w:t>ГБУ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«Детская</w:t>
      </w:r>
      <w:r>
        <w:rPr>
          <w:spacing w:val="40"/>
          <w:sz w:val="28"/>
        </w:rPr>
        <w:t xml:space="preserve"> </w:t>
      </w:r>
      <w:r>
        <w:rPr>
          <w:sz w:val="28"/>
        </w:rPr>
        <w:t>школа искусств №</w:t>
      </w:r>
      <w:r>
        <w:rPr>
          <w:rFonts w:hint="default"/>
          <w:sz w:val="28"/>
          <w:lang w:val="ru-RU"/>
        </w:rPr>
        <w:t>10</w:t>
      </w:r>
      <w:r>
        <w:rPr>
          <w:sz w:val="28"/>
        </w:rPr>
        <w:t>»</w:t>
      </w:r>
      <w:r>
        <w:rPr>
          <w:rFonts w:hint="default"/>
          <w:sz w:val="28"/>
          <w:lang w:val="ru-RU"/>
        </w:rPr>
        <w:t xml:space="preserve"> г. Грозного.</w:t>
      </w:r>
      <w:r>
        <w:rPr>
          <w:sz w:val="28"/>
        </w:rPr>
        <w:t xml:space="preserve"> Оформление проведения инструктажа в журнале.</w:t>
      </w:r>
    </w:p>
    <w:p w14:paraId="4778ADFB">
      <w:pPr>
        <w:pStyle w:val="6"/>
        <w:numPr>
          <w:ilvl w:val="0"/>
          <w:numId w:val="7"/>
        </w:numPr>
        <w:tabs>
          <w:tab w:val="left" w:pos="731"/>
          <w:tab w:val="left" w:pos="10120"/>
        </w:tabs>
        <w:spacing w:before="193" w:after="0" w:line="278" w:lineRule="auto"/>
        <w:ind w:left="5" w:leftChars="0" w:right="165" w:rightChars="0" w:hanging="5" w:firstLineChars="0"/>
        <w:jc w:val="left"/>
        <w:rPr>
          <w:sz w:val="28"/>
        </w:rPr>
      </w:pPr>
      <w:r>
        <w:rPr>
          <w:sz w:val="28"/>
        </w:rPr>
        <w:t>Инструктажи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11"/>
          <w:sz w:val="28"/>
        </w:rPr>
        <w:t xml:space="preserve"> </w:t>
      </w:r>
      <w:r>
        <w:rPr>
          <w:sz w:val="28"/>
        </w:rPr>
        <w:t>месте</w:t>
      </w:r>
      <w:r>
        <w:rPr>
          <w:spacing w:val="-7"/>
          <w:sz w:val="28"/>
        </w:rPr>
        <w:t xml:space="preserve"> </w:t>
      </w:r>
      <w:r>
        <w:rPr>
          <w:sz w:val="28"/>
        </w:rPr>
        <w:t>(первичные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периодические)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и обслуживающего персонала.</w:t>
      </w:r>
    </w:p>
    <w:p w14:paraId="7C50D924">
      <w:pPr>
        <w:pStyle w:val="6"/>
        <w:numPr>
          <w:ilvl w:val="0"/>
          <w:numId w:val="7"/>
        </w:numPr>
        <w:tabs>
          <w:tab w:val="left" w:pos="681"/>
          <w:tab w:val="left" w:pos="10120"/>
        </w:tabs>
        <w:spacing w:before="189" w:after="0" w:line="278" w:lineRule="auto"/>
        <w:ind w:left="5" w:leftChars="0" w:right="169" w:rightChars="0" w:hanging="5" w:firstLineChars="0"/>
        <w:jc w:val="both"/>
        <w:rPr>
          <w:sz w:val="28"/>
        </w:rPr>
      </w:pPr>
      <w:r>
        <w:rPr>
          <w:sz w:val="28"/>
        </w:rPr>
        <w:t>Организация и проведение конкурсов рисунков, викторин по данным вопросам среди обучающихся.</w:t>
      </w:r>
    </w:p>
    <w:p w14:paraId="6F79D013">
      <w:pPr>
        <w:pStyle w:val="4"/>
        <w:tabs>
          <w:tab w:val="left" w:pos="4284"/>
          <w:tab w:val="left" w:pos="8331"/>
          <w:tab w:val="left" w:pos="8388"/>
          <w:tab w:val="left" w:pos="10120"/>
        </w:tabs>
        <w:spacing w:before="194" w:line="273" w:lineRule="auto"/>
        <w:ind w:left="5" w:leftChars="0" w:right="127" w:hanging="5" w:firstLineChars="0"/>
        <w:rPr>
          <w:spacing w:val="-2"/>
        </w:rPr>
      </w:pPr>
      <w:r>
        <w:t>По вопросам гражданской обороны ГБУ ДО «Детская школа искусств №</w:t>
      </w:r>
      <w:r>
        <w:rPr>
          <w:rFonts w:hint="default"/>
          <w:lang w:val="ru-RU"/>
        </w:rPr>
        <w:t>10</w:t>
      </w:r>
      <w:r>
        <w:t>»</w:t>
      </w:r>
      <w:r>
        <w:rPr>
          <w:rFonts w:hint="default"/>
          <w:lang w:val="ru-RU"/>
        </w:rPr>
        <w:t xml:space="preserve"> </w:t>
      </w:r>
      <w:r>
        <w:rPr>
          <w:lang w:val="ru-RU"/>
        </w:rPr>
        <w:t>г</w:t>
      </w:r>
      <w:r>
        <w:rPr>
          <w:rFonts w:hint="default"/>
          <w:lang w:val="ru-RU"/>
        </w:rPr>
        <w:t>. Грозного</w:t>
      </w:r>
      <w:r>
        <w:t xml:space="preserve"> </w:t>
      </w:r>
      <w:r>
        <w:rPr>
          <w:spacing w:val="-2"/>
        </w:rPr>
        <w:t>проведены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следующие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 xml:space="preserve">мероприятия: </w:t>
      </w:r>
    </w:p>
    <w:p w14:paraId="5BA0E377">
      <w:pPr>
        <w:pStyle w:val="4"/>
        <w:tabs>
          <w:tab w:val="left" w:pos="4284"/>
          <w:tab w:val="left" w:pos="8331"/>
          <w:tab w:val="left" w:pos="8388"/>
          <w:tab w:val="left" w:pos="10120"/>
        </w:tabs>
        <w:spacing w:before="194" w:line="273" w:lineRule="auto"/>
        <w:ind w:left="5" w:leftChars="0" w:right="127" w:hanging="5" w:firstLineChars="0"/>
      </w:pPr>
      <w:r>
        <w:t>Гражданская оборона в течение года организовывалась в соответствии с Федеральным законом от 21.12.1994 года № 68-ФЗ «О защите населения и территорий</w:t>
      </w:r>
      <w:r>
        <w:rPr>
          <w:spacing w:val="80"/>
        </w:rPr>
        <w:t xml:space="preserve">   </w:t>
      </w:r>
      <w:r>
        <w:t>от</w:t>
      </w:r>
      <w:r>
        <w:rPr>
          <w:spacing w:val="66"/>
          <w:w w:val="150"/>
        </w:rPr>
        <w:t xml:space="preserve">  </w:t>
      </w:r>
      <w:r>
        <w:rPr>
          <w:rFonts w:hint="default"/>
          <w:spacing w:val="66"/>
          <w:w w:val="150"/>
          <w:lang w:val="ru-RU"/>
        </w:rPr>
        <w:t xml:space="preserve"> </w:t>
      </w:r>
      <w:r>
        <w:t>ЧС</w:t>
      </w:r>
      <w:r>
        <w:rPr>
          <w:spacing w:val="69"/>
          <w:w w:val="150"/>
        </w:rPr>
        <w:t xml:space="preserve">   </w:t>
      </w:r>
      <w:r>
        <w:t>природного</w:t>
      </w:r>
      <w:r>
        <w:rPr>
          <w:spacing w:val="69"/>
          <w:w w:val="150"/>
        </w:rPr>
        <w:t xml:space="preserve">   </w:t>
      </w:r>
      <w:r>
        <w:t>и</w:t>
      </w:r>
      <w:r>
        <w:rPr>
          <w:spacing w:val="65"/>
          <w:w w:val="150"/>
        </w:rPr>
        <w:t xml:space="preserve"> </w:t>
      </w:r>
      <w:r>
        <w:t>техногенного</w:t>
      </w:r>
      <w:r>
        <w:rPr>
          <w:spacing w:val="69"/>
          <w:w w:val="150"/>
        </w:rPr>
        <w:t xml:space="preserve"> </w:t>
      </w:r>
      <w:r>
        <w:t>характера». В</w:t>
      </w:r>
      <w:r>
        <w:rPr>
          <w:spacing w:val="80"/>
        </w:rPr>
        <w:t xml:space="preserve">  </w:t>
      </w:r>
      <w:r>
        <w:t>соответствии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положением</w:t>
      </w:r>
      <w:r>
        <w:rPr>
          <w:spacing w:val="80"/>
        </w:rPr>
        <w:t xml:space="preserve">  </w:t>
      </w:r>
      <w:r>
        <w:t>о</w:t>
      </w:r>
      <w:r>
        <w:rPr>
          <w:spacing w:val="80"/>
        </w:rPr>
        <w:t xml:space="preserve"> </w:t>
      </w:r>
      <w:r>
        <w:t>ГО</w:t>
      </w:r>
      <w:r>
        <w:rPr>
          <w:spacing w:val="80"/>
        </w:rPr>
        <w:t xml:space="preserve"> </w:t>
      </w:r>
      <w:r>
        <w:t>ЧС</w:t>
      </w:r>
      <w:r>
        <w:rPr>
          <w:rFonts w:hint="default"/>
          <w:lang w:val="ru-RU"/>
        </w:rPr>
        <w:t xml:space="preserve"> </w:t>
      </w:r>
      <w:r>
        <w:t>был</w:t>
      </w:r>
      <w:r>
        <w:rPr>
          <w:rFonts w:hint="default"/>
          <w:lang w:val="ru-RU"/>
        </w:rPr>
        <w:t xml:space="preserve"> </w:t>
      </w:r>
      <w:r>
        <w:t>изданы</w:t>
      </w:r>
      <w:r>
        <w:rPr>
          <w:spacing w:val="65"/>
          <w:w w:val="150"/>
        </w:rPr>
        <w:t xml:space="preserve"> </w:t>
      </w:r>
      <w:r>
        <w:t>приказы.</w:t>
      </w:r>
      <w:r>
        <w:rPr>
          <w:spacing w:val="40"/>
        </w:rPr>
        <w:t xml:space="preserve"> </w:t>
      </w:r>
      <w:r>
        <w:t xml:space="preserve"> Основной способ оповещения сотрудников и посетителей о чрезвычайных ситуациях -</w:t>
      </w:r>
      <w:r>
        <w:rPr>
          <w:spacing w:val="40"/>
        </w:rPr>
        <w:t xml:space="preserve"> </w:t>
      </w:r>
      <w:r>
        <w:t xml:space="preserve">передача </w:t>
      </w:r>
      <w:r>
        <w:rPr>
          <w:spacing w:val="-2"/>
        </w:rPr>
        <w:t>речевой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информации.</w:t>
      </w:r>
    </w:p>
    <w:p w14:paraId="26FA70A0">
      <w:pPr>
        <w:pStyle w:val="4"/>
        <w:tabs>
          <w:tab w:val="left" w:pos="10120"/>
        </w:tabs>
        <w:spacing w:before="13" w:line="276" w:lineRule="auto"/>
        <w:ind w:left="5" w:leftChars="0" w:right="101" w:hanging="5" w:firstLineChars="0"/>
        <w:rPr>
          <w:sz w:val="28"/>
        </w:rPr>
        <w:sectPr>
          <w:pgSz w:w="11910" w:h="16840"/>
          <w:pgMar w:top="1920" w:right="1700" w:bottom="280" w:left="1700" w:header="720" w:footer="720" w:gutter="0"/>
          <w:cols w:space="720" w:num="1"/>
        </w:sectPr>
      </w:pPr>
      <w:r>
        <w:t>Таким образом, в ГБУ ДО «Детская школа искусств №</w:t>
      </w:r>
      <w:r>
        <w:rPr>
          <w:rFonts w:hint="default"/>
          <w:lang w:val="ru-RU"/>
        </w:rPr>
        <w:t>10»</w:t>
      </w:r>
      <w:r>
        <w:t xml:space="preserve"> г.</w:t>
      </w:r>
      <w:r>
        <w:rPr>
          <w:rFonts w:hint="default"/>
          <w:lang w:val="ru-RU"/>
        </w:rPr>
        <w:t xml:space="preserve"> </w:t>
      </w:r>
      <w:r>
        <w:t>Грозного ведётся большая работа</w:t>
      </w:r>
      <w:r>
        <w:rPr>
          <w:spacing w:val="-4"/>
        </w:rPr>
        <w:t xml:space="preserve"> </w:t>
      </w:r>
      <w:r>
        <w:t>по созданию безопасных условий сохранения жизни и здоровья посетителей и работников, а также материальных ценностей</w:t>
      </w:r>
      <w:r>
        <w:rPr>
          <w:spacing w:val="-1"/>
        </w:rPr>
        <w:t xml:space="preserve"> </w:t>
      </w:r>
      <w:r>
        <w:t>ГБУ ДО «Детская школа искусств №</w:t>
      </w:r>
      <w:r>
        <w:rPr>
          <w:rFonts w:hint="default"/>
          <w:lang w:val="ru-RU"/>
        </w:rPr>
        <w:t>10</w:t>
      </w:r>
      <w:r>
        <w:t>»</w:t>
      </w:r>
      <w:r>
        <w:rPr>
          <w:rFonts w:hint="default"/>
          <w:lang w:val="ru-RU"/>
        </w:rPr>
        <w:t xml:space="preserve"> г. Грозного</w:t>
      </w:r>
      <w:r>
        <w:t xml:space="preserve"> от возможных несчастных случаев, пожаров, аварий и других чрезвычайных ситуаций.</w:t>
      </w:r>
    </w:p>
    <w:p w14:paraId="0A004EB6">
      <w:pPr>
        <w:pStyle w:val="4"/>
        <w:tabs>
          <w:tab w:val="left" w:pos="10120"/>
        </w:tabs>
        <w:spacing w:before="4"/>
        <w:jc w:val="left"/>
        <w:rPr>
          <w:sz w:val="17"/>
        </w:rPr>
      </w:pPr>
      <w:bookmarkStart w:id="0" w:name="_GoBack"/>
      <w:bookmarkEnd w:id="0"/>
    </w:p>
    <w:sectPr>
      <w:pgSz w:w="11910" w:h="16840"/>
      <w:pgMar w:top="1920" w:right="970" w:bottom="280" w:left="10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0"/>
      <w:numFmt w:val="bullet"/>
      <w:lvlText w:val="-"/>
      <w:lvlJc w:val="left"/>
      <w:pPr>
        <w:ind w:left="311" w:hanging="16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02" w:hanging="16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85" w:hanging="16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68" w:hanging="16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51" w:hanging="16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34" w:hanging="16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17" w:hanging="16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00" w:hanging="16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83" w:hanging="168"/>
      </w:pPr>
      <w:rPr>
        <w:rFonts w:hint="default"/>
        <w:lang w:val="ru-RU" w:eastAsia="en-US" w:bidi="ar-SA"/>
      </w:rPr>
    </w:lvl>
  </w:abstractNum>
  <w:abstractNum w:abstractNumId="1">
    <w:nsid w:val="BA884B61"/>
    <w:multiLevelType w:val="singleLevel"/>
    <w:tmpl w:val="BA884B61"/>
    <w:lvl w:ilvl="0" w:tentative="0">
      <w:start w:val="6"/>
      <w:numFmt w:val="decimal"/>
      <w:suff w:val="space"/>
      <w:lvlText w:val="%1."/>
      <w:lvlJc w:val="left"/>
    </w:lvl>
  </w:abstractNum>
  <w:abstractNum w:abstractNumId="2">
    <w:nsid w:val="BF205925"/>
    <w:multiLevelType w:val="multilevel"/>
    <w:tmpl w:val="BF205925"/>
    <w:lvl w:ilvl="0" w:tentative="0">
      <w:start w:val="0"/>
      <w:numFmt w:val="bullet"/>
      <w:lvlText w:val="—"/>
      <w:lvlJc w:val="left"/>
      <w:pPr>
        <w:ind w:left="369" w:hanging="39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36" w:hanging="39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13" w:hanging="39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89" w:hanging="39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66" w:hanging="39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2" w:hanging="39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19" w:hanging="39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95" w:hanging="39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72" w:hanging="398"/>
      </w:pPr>
      <w:rPr>
        <w:rFonts w:hint="default"/>
        <w:lang w:val="ru-RU" w:eastAsia="en-US" w:bidi="ar-SA"/>
      </w:rPr>
    </w:lvl>
  </w:abstractNum>
  <w:abstractNum w:abstractNumId="3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316" w:hanging="2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5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321" w:hanging="25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78" w:hanging="2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57" w:hanging="2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36" w:hanging="2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15" w:hanging="2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94" w:hanging="2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73" w:hanging="2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52" w:hanging="254"/>
      </w:pPr>
      <w:rPr>
        <w:rFonts w:hint="default"/>
        <w:lang w:val="ru-RU" w:eastAsia="en-US" w:bidi="ar-SA"/>
      </w:rPr>
    </w:lvl>
  </w:abstractNum>
  <w:abstractNum w:abstractNumId="4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305" w:hanging="15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81" w:hanging="1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63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44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26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08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89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71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52" w:hanging="154"/>
      </w:pPr>
      <w:rPr>
        <w:rFonts w:hint="default"/>
        <w:lang w:val="ru-RU" w:eastAsia="en-US" w:bidi="ar-SA"/>
      </w:rPr>
    </w:lvl>
  </w:abstractNum>
  <w:abstractNum w:abstractNumId="5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369" w:hanging="25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5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38" w:hanging="25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17" w:hanging="25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96" w:hanging="25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75" w:hanging="25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54" w:hanging="25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33" w:hanging="25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12" w:hanging="25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91" w:hanging="251"/>
      </w:pPr>
      <w:rPr>
        <w:rFonts w:hint="default"/>
        <w:lang w:val="ru-RU" w:eastAsia="en-US" w:bidi="ar-SA"/>
      </w:rPr>
    </w:lvl>
  </w:abstractNum>
  <w:abstractNum w:abstractNumId="6">
    <w:nsid w:val="161D332B"/>
    <w:multiLevelType w:val="singleLevel"/>
    <w:tmpl w:val="161D332B"/>
    <w:lvl w:ilvl="0" w:tentative="0">
      <w:start w:val="5"/>
      <w:numFmt w:val="decimal"/>
      <w:suff w:val="space"/>
      <w:lvlText w:val="%1.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72C4A11"/>
    <w:rsid w:val="39C21A88"/>
    <w:rsid w:val="53154B47"/>
    <w:rsid w:val="6AEF55B1"/>
    <w:rsid w:val="6E664765"/>
    <w:rsid w:val="7DF855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325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7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1007</Words>
  <Characters>7075</Characters>
  <TotalTime>48</TotalTime>
  <ScaleCrop>false</ScaleCrop>
  <LinksUpToDate>false</LinksUpToDate>
  <CharactersWithSpaces>8082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2026-04-15T11:53:00Z</dcterms:created>
  <dc:creator>Admin</dc:creator>
  <cp:lastModifiedBy>Admin</cp:lastModifiedBy>
  <cp:lastPrinted>2026-04-17T09:23:00Z</cp:lastPrinted>
  <dcterms:modified xsi:type="dcterms:W3CDTF">2026-06-16T12:33:00Z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2022-04-15T00:00:00Z</vt:filetime>
  </property>
  <property fmtid="{D5CDD505-2E9C-101B-9397-08002B2CF9AE}" pid="3" name="LastSaved">
    <vt:filetime>2026-04-15T00:00:00Z</vt:filetime>
  </property>
  <property fmtid="{D5CDD505-2E9C-101B-9397-08002B2CF9AE}" pid="4" name="Producer">
    <vt:lpwstr>ABBYY FineReader 12</vt:lpwstr>
  </property>
  <property fmtid="{D5CDD505-2E9C-101B-9397-08002B2CF9AE}" pid="5" name="KSOProductBuildVer">
    <vt:lpwstr>1049-12.1.0.26880</vt:lpwstr>
  </property>
  <property fmtid="{D5CDD505-2E9C-101B-9397-08002B2CF9AE}" pid="6" name="ICV">
    <vt:lpwstr>4869AD7DCAE94CECB07C62025B5668D3_13</vt:lpwstr>
  </property>
  <property fmtid="{D5CDD505-2E9C-101B-9397-08002B2CF9AE}" pid="7" name="KSOTemplateDocerSaveRecord">
    <vt:lpwstr>eyJoZGlkIjoiNmQ5MWU1ZjgwMjQ3MDRlNzFkYzI2M2Q3YjcwMjQ5YTQifQ==</vt:lpwstr>
  </property>
</Properties>
</file>